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86849" w14:textId="77777777" w:rsidR="00140C5C" w:rsidRPr="00FA4ABF" w:rsidRDefault="00000000">
      <w:pPr>
        <w:jc w:val="center"/>
        <w:rPr>
          <w:b/>
          <w:sz w:val="28"/>
          <w:lang w:val="tr-TR"/>
        </w:rPr>
      </w:pPr>
      <w:r w:rsidRPr="00FA4ABF">
        <w:rPr>
          <w:rFonts w:asciiTheme="majorHAnsi" w:hAnsiTheme="majorHAnsi" w:cstheme="majorHAnsi"/>
          <w:noProof/>
          <w:lang w:val="tr-TR" w:eastAsia="tr-TR"/>
        </w:rPr>
        <w:drawing>
          <wp:inline distT="0" distB="0" distL="0" distR="0" wp14:anchorId="2FA19762" wp14:editId="6539530E">
            <wp:extent cx="2771775" cy="2809875"/>
            <wp:effectExtent l="0" t="0" r="0" b="9525"/>
            <wp:docPr id="43" name="Resim 43" descr="https://kid.trabzon.edu.tr/Share/8347A1FB6B6E98BCF1810516920C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descr="https://kid.trabzon.edu.tr/Share/8347A1FB6B6E98BCF1810516920C47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81024" cy="2819649"/>
                    </a:xfrm>
                    <a:prstGeom prst="rect">
                      <a:avLst/>
                    </a:prstGeom>
                    <a:noFill/>
                    <a:ln>
                      <a:noFill/>
                    </a:ln>
                  </pic:spPr>
                </pic:pic>
              </a:graphicData>
            </a:graphic>
          </wp:inline>
        </w:drawing>
      </w:r>
    </w:p>
    <w:p w14:paraId="52A59009" w14:textId="77777777" w:rsidR="00140C5C" w:rsidRPr="00FA4ABF" w:rsidRDefault="00140C5C">
      <w:pPr>
        <w:jc w:val="center"/>
        <w:rPr>
          <w:b/>
          <w:sz w:val="28"/>
          <w:lang w:val="tr-TR"/>
        </w:rPr>
      </w:pPr>
    </w:p>
    <w:p w14:paraId="3493891B" w14:textId="77777777" w:rsidR="00140C5C" w:rsidRPr="00FA4ABF" w:rsidRDefault="00140C5C">
      <w:pPr>
        <w:jc w:val="center"/>
        <w:rPr>
          <w:b/>
          <w:sz w:val="28"/>
          <w:lang w:val="tr-TR"/>
        </w:rPr>
      </w:pPr>
    </w:p>
    <w:p w14:paraId="1AFF9080" w14:textId="77777777" w:rsidR="00140C5C" w:rsidRPr="00FA4ABF" w:rsidRDefault="00140C5C">
      <w:pPr>
        <w:jc w:val="center"/>
        <w:rPr>
          <w:b/>
          <w:sz w:val="28"/>
          <w:lang w:val="tr-TR"/>
        </w:rPr>
      </w:pPr>
    </w:p>
    <w:p w14:paraId="5957411C" w14:textId="77777777" w:rsidR="00140C5C" w:rsidRPr="00FA4ABF" w:rsidRDefault="00140C5C">
      <w:pPr>
        <w:jc w:val="center"/>
        <w:rPr>
          <w:b/>
          <w:sz w:val="28"/>
          <w:lang w:val="tr-TR"/>
        </w:rPr>
      </w:pPr>
    </w:p>
    <w:p w14:paraId="0369BB5F" w14:textId="77777777" w:rsidR="00140C5C" w:rsidRPr="00FA4ABF" w:rsidRDefault="00000000">
      <w:pPr>
        <w:jc w:val="center"/>
        <w:rPr>
          <w:lang w:val="tr-TR"/>
        </w:rPr>
      </w:pPr>
      <w:r w:rsidRPr="00FA4ABF">
        <w:rPr>
          <w:b/>
          <w:sz w:val="28"/>
          <w:lang w:val="tr-TR"/>
        </w:rPr>
        <w:t>TRABZON ÜNİVERSİTESİ FATİH EĞİTİM FAKÜLTESİ</w:t>
      </w:r>
    </w:p>
    <w:p w14:paraId="0A45EA15" w14:textId="030E42E1" w:rsidR="00140C5C" w:rsidRPr="00FA4ABF" w:rsidRDefault="00000000">
      <w:pPr>
        <w:jc w:val="center"/>
        <w:rPr>
          <w:lang w:val="tr-TR"/>
        </w:rPr>
      </w:pPr>
      <w:r w:rsidRPr="00FA4ABF">
        <w:rPr>
          <w:b/>
          <w:sz w:val="32"/>
          <w:lang w:val="tr-TR"/>
        </w:rPr>
        <w:br/>
        <w:t>DIŞ PAYDAŞ (MEZUN)</w:t>
      </w:r>
      <w:r w:rsidR="00EE64C3">
        <w:rPr>
          <w:b/>
          <w:sz w:val="32"/>
          <w:lang w:val="tr-TR"/>
        </w:rPr>
        <w:t xml:space="preserve"> GÖRÜŞ VE</w:t>
      </w:r>
      <w:r w:rsidRPr="00FA4ABF">
        <w:rPr>
          <w:b/>
          <w:sz w:val="32"/>
          <w:lang w:val="tr-TR"/>
        </w:rPr>
        <w:t xml:space="preserve"> MEMNUNİYET ANKETİ</w:t>
      </w:r>
      <w:r w:rsidRPr="00FA4ABF">
        <w:rPr>
          <w:b/>
          <w:sz w:val="32"/>
          <w:lang w:val="tr-TR"/>
        </w:rPr>
        <w:br/>
        <w:t>DEĞERLENDİRME RAPORU</w:t>
      </w:r>
    </w:p>
    <w:p w14:paraId="3731CE71" w14:textId="77777777" w:rsidR="00140C5C" w:rsidRPr="00FA4ABF" w:rsidRDefault="00140C5C">
      <w:pPr>
        <w:jc w:val="center"/>
        <w:rPr>
          <w:b/>
          <w:sz w:val="24"/>
          <w:lang w:val="tr-TR"/>
        </w:rPr>
      </w:pPr>
    </w:p>
    <w:p w14:paraId="0CC9A257" w14:textId="77777777" w:rsidR="00140C5C" w:rsidRPr="00FA4ABF" w:rsidRDefault="00140C5C">
      <w:pPr>
        <w:jc w:val="center"/>
        <w:rPr>
          <w:b/>
          <w:sz w:val="24"/>
          <w:lang w:val="tr-TR"/>
        </w:rPr>
      </w:pPr>
    </w:p>
    <w:p w14:paraId="2E659C8D" w14:textId="77777777" w:rsidR="00140C5C" w:rsidRPr="00FA4ABF" w:rsidRDefault="00140C5C">
      <w:pPr>
        <w:jc w:val="center"/>
        <w:rPr>
          <w:b/>
          <w:sz w:val="24"/>
          <w:lang w:val="tr-TR"/>
        </w:rPr>
      </w:pPr>
    </w:p>
    <w:p w14:paraId="0B33A8DD" w14:textId="77777777" w:rsidR="00140C5C" w:rsidRPr="00FA4ABF" w:rsidRDefault="00140C5C">
      <w:pPr>
        <w:jc w:val="center"/>
        <w:rPr>
          <w:b/>
          <w:sz w:val="24"/>
          <w:lang w:val="tr-TR"/>
        </w:rPr>
      </w:pPr>
    </w:p>
    <w:p w14:paraId="57E1DF61" w14:textId="77777777" w:rsidR="00140C5C" w:rsidRPr="00FA4ABF" w:rsidRDefault="00000000">
      <w:pPr>
        <w:jc w:val="center"/>
        <w:rPr>
          <w:lang w:val="tr-TR"/>
        </w:rPr>
      </w:pPr>
      <w:r w:rsidRPr="00FA4ABF">
        <w:rPr>
          <w:b/>
          <w:sz w:val="24"/>
          <w:lang w:val="tr-TR"/>
        </w:rPr>
        <w:br/>
      </w:r>
      <w:r w:rsidRPr="00FA4ABF">
        <w:rPr>
          <w:b/>
          <w:sz w:val="24"/>
          <w:lang w:val="tr-TR"/>
        </w:rPr>
        <w:br/>
        <w:t>TRABZON</w:t>
      </w:r>
      <w:r w:rsidRPr="00FA4ABF">
        <w:rPr>
          <w:b/>
          <w:sz w:val="24"/>
          <w:lang w:val="tr-TR"/>
        </w:rPr>
        <w:br/>
        <w:t>2026</w:t>
      </w:r>
    </w:p>
    <w:p w14:paraId="0F4375D1" w14:textId="77777777" w:rsidR="00140C5C" w:rsidRPr="00FA4ABF" w:rsidRDefault="00000000">
      <w:pPr>
        <w:rPr>
          <w:lang w:val="tr-TR"/>
        </w:rPr>
      </w:pPr>
      <w:r w:rsidRPr="00FA4ABF">
        <w:rPr>
          <w:lang w:val="tr-TR"/>
        </w:rPr>
        <w:br w:type="page"/>
      </w:r>
    </w:p>
    <w:p w14:paraId="2A0B83C8" w14:textId="35D0D759" w:rsidR="00140C5C" w:rsidRPr="00FA4ABF" w:rsidRDefault="00000000">
      <w:pPr>
        <w:pStyle w:val="Balk1"/>
        <w:jc w:val="center"/>
        <w:rPr>
          <w:lang w:val="tr-TR"/>
        </w:rPr>
      </w:pPr>
      <w:r w:rsidRPr="00FA4ABF">
        <w:rPr>
          <w:lang w:val="tr-TR"/>
        </w:rPr>
        <w:lastRenderedPageBreak/>
        <w:t xml:space="preserve">DIŞ PAYDAŞ (MEZUN) </w:t>
      </w:r>
      <w:r w:rsidR="00EE64C3">
        <w:rPr>
          <w:lang w:val="tr-TR"/>
        </w:rPr>
        <w:t xml:space="preserve">GÖRÜŞ VE </w:t>
      </w:r>
      <w:r w:rsidRPr="00FA4ABF">
        <w:rPr>
          <w:lang w:val="tr-TR"/>
        </w:rPr>
        <w:t>MEMNUNİYET ANKETİ DEĞERLENDİRME RAPORU</w:t>
      </w:r>
    </w:p>
    <w:p w14:paraId="16CB539E" w14:textId="77777777" w:rsidR="00140C5C" w:rsidRPr="00FA4ABF" w:rsidRDefault="00000000">
      <w:pPr>
        <w:pStyle w:val="Balk1"/>
        <w:rPr>
          <w:lang w:val="tr-TR"/>
        </w:rPr>
      </w:pPr>
      <w:r w:rsidRPr="00FA4ABF">
        <w:rPr>
          <w:lang w:val="tr-TR"/>
        </w:rPr>
        <w:t>1. AMAÇ VE KAPSAM</w:t>
      </w:r>
    </w:p>
    <w:p w14:paraId="1153A493" w14:textId="77777777" w:rsidR="00140C5C" w:rsidRPr="00FA4ABF" w:rsidRDefault="00000000">
      <w:pPr>
        <w:jc w:val="both"/>
        <w:rPr>
          <w:lang w:val="tr-TR"/>
        </w:rPr>
      </w:pPr>
      <w:r w:rsidRPr="00FA4ABF">
        <w:rPr>
          <w:lang w:val="tr-TR"/>
        </w:rPr>
        <w:t>Bu rapor, Trabzon Üniversitesi Fatih Eğitim Fakültesi mezunlarının fakültede aldıkları lisans eğitimine, mesleki hazırlık süreçlerine, istihdam durumlarına, mezun-fakülte ilişkilerine ve kurumsal aidiyet algılarına ilişkin görüşlerini değerlendirmek amacıyla hazırlanmıştır. Analizlerde kullanıcı tarafından paylaşılan ham anket verileri esas alınmıştır. Rapor, kalite güvence süreçlerinde kullanılmak üzere mezun geri bildirimlerini sistematik bir biçimde özetlemekte; güçlü yönleri, gelişime açık alanları ve iyileştirme önceliklerini ortaya koymaktadır.</w:t>
      </w:r>
    </w:p>
    <w:p w14:paraId="50DD5C84" w14:textId="77777777" w:rsidR="00140C5C" w:rsidRPr="00FA4ABF" w:rsidRDefault="00000000">
      <w:pPr>
        <w:pStyle w:val="Balk1"/>
        <w:rPr>
          <w:lang w:val="tr-TR"/>
        </w:rPr>
      </w:pPr>
      <w:r w:rsidRPr="00FA4ABF">
        <w:rPr>
          <w:lang w:val="tr-TR"/>
        </w:rPr>
        <w:t>2. RAPOR TANIMLAYICI BİLGİLERİ</w:t>
      </w:r>
    </w:p>
    <w:p w14:paraId="573307DF" w14:textId="47D973CE" w:rsidR="00140C5C" w:rsidRPr="00FA4ABF" w:rsidRDefault="00000000">
      <w:pPr>
        <w:rPr>
          <w:lang w:val="tr-TR"/>
        </w:rPr>
      </w:pPr>
      <w:r w:rsidRPr="00FA4ABF">
        <w:rPr>
          <w:lang w:val="tr-TR"/>
        </w:rPr>
        <w:t>Ankete toplam 298 mezun katılmıştır</w:t>
      </w:r>
      <w:r w:rsidR="00FA4ABF">
        <w:rPr>
          <w:lang w:val="tr-TR"/>
        </w:rPr>
        <w:t>.</w:t>
      </w:r>
    </w:p>
    <w:tbl>
      <w:tblPr>
        <w:tblStyle w:val="TabloKlavuzu"/>
        <w:tblW w:w="0" w:type="auto"/>
        <w:jc w:val="center"/>
        <w:tblLook w:val="04A0" w:firstRow="1" w:lastRow="0" w:firstColumn="1" w:lastColumn="0" w:noHBand="0" w:noVBand="1"/>
      </w:tblPr>
      <w:tblGrid>
        <w:gridCol w:w="4986"/>
        <w:gridCol w:w="4986"/>
      </w:tblGrid>
      <w:tr w:rsidR="00140C5C" w:rsidRPr="00FA4ABF" w14:paraId="4AB7588C" w14:textId="77777777">
        <w:trPr>
          <w:jc w:val="center"/>
        </w:trPr>
        <w:tc>
          <w:tcPr>
            <w:tcW w:w="4986" w:type="dxa"/>
            <w:shd w:val="clear" w:color="auto" w:fill="D9EAF7"/>
          </w:tcPr>
          <w:p w14:paraId="5BC1E0A2" w14:textId="77777777" w:rsidR="00140C5C" w:rsidRPr="00FA4ABF" w:rsidRDefault="00000000">
            <w:pPr>
              <w:spacing w:after="0" w:line="240" w:lineRule="auto"/>
              <w:rPr>
                <w:lang w:val="tr-TR"/>
              </w:rPr>
            </w:pPr>
            <w:r w:rsidRPr="00FA4ABF">
              <w:rPr>
                <w:b/>
                <w:sz w:val="18"/>
                <w:lang w:val="tr-TR"/>
              </w:rPr>
              <w:t>Gösterge</w:t>
            </w:r>
          </w:p>
        </w:tc>
        <w:tc>
          <w:tcPr>
            <w:tcW w:w="4986" w:type="dxa"/>
            <w:shd w:val="clear" w:color="auto" w:fill="D9EAF7"/>
          </w:tcPr>
          <w:p w14:paraId="37D392E6" w14:textId="77777777" w:rsidR="00140C5C" w:rsidRPr="00FA4ABF" w:rsidRDefault="00000000">
            <w:pPr>
              <w:spacing w:after="0" w:line="240" w:lineRule="auto"/>
              <w:rPr>
                <w:lang w:val="tr-TR"/>
              </w:rPr>
            </w:pPr>
            <w:r w:rsidRPr="00FA4ABF">
              <w:rPr>
                <w:b/>
                <w:sz w:val="18"/>
                <w:lang w:val="tr-TR"/>
              </w:rPr>
              <w:t>Değer</w:t>
            </w:r>
          </w:p>
        </w:tc>
      </w:tr>
      <w:tr w:rsidR="00140C5C" w:rsidRPr="00FA4ABF" w14:paraId="1E1404F2" w14:textId="77777777">
        <w:trPr>
          <w:jc w:val="center"/>
        </w:trPr>
        <w:tc>
          <w:tcPr>
            <w:tcW w:w="4986" w:type="dxa"/>
          </w:tcPr>
          <w:p w14:paraId="76CCC846" w14:textId="77777777" w:rsidR="00140C5C" w:rsidRPr="00FA4ABF" w:rsidRDefault="00000000">
            <w:pPr>
              <w:spacing w:after="0" w:line="240" w:lineRule="auto"/>
              <w:rPr>
                <w:lang w:val="tr-TR"/>
              </w:rPr>
            </w:pPr>
            <w:r w:rsidRPr="00FA4ABF">
              <w:rPr>
                <w:sz w:val="18"/>
                <w:lang w:val="tr-TR"/>
              </w:rPr>
              <w:t>Uygulama dönemi</w:t>
            </w:r>
          </w:p>
        </w:tc>
        <w:tc>
          <w:tcPr>
            <w:tcW w:w="4986" w:type="dxa"/>
          </w:tcPr>
          <w:p w14:paraId="292C2855" w14:textId="0D126A2B" w:rsidR="00140C5C" w:rsidRPr="00FA4ABF" w:rsidRDefault="009A65EA">
            <w:pPr>
              <w:spacing w:after="0" w:line="240" w:lineRule="auto"/>
              <w:rPr>
                <w:lang w:val="tr-TR"/>
              </w:rPr>
            </w:pPr>
            <w:r>
              <w:rPr>
                <w:sz w:val="18"/>
                <w:lang w:val="tr-TR"/>
              </w:rPr>
              <w:t xml:space="preserve">Aralık </w:t>
            </w:r>
            <w:r w:rsidRPr="00FA4ABF">
              <w:rPr>
                <w:sz w:val="18"/>
                <w:lang w:val="tr-TR"/>
              </w:rPr>
              <w:t>202</w:t>
            </w:r>
            <w:r>
              <w:rPr>
                <w:sz w:val="18"/>
                <w:lang w:val="tr-TR"/>
              </w:rPr>
              <w:t>5-Ocak 2026</w:t>
            </w:r>
          </w:p>
        </w:tc>
      </w:tr>
      <w:tr w:rsidR="00140C5C" w:rsidRPr="00FA4ABF" w14:paraId="27ADCF72" w14:textId="77777777">
        <w:trPr>
          <w:jc w:val="center"/>
        </w:trPr>
        <w:tc>
          <w:tcPr>
            <w:tcW w:w="4986" w:type="dxa"/>
          </w:tcPr>
          <w:p w14:paraId="010E7702" w14:textId="77777777" w:rsidR="00140C5C" w:rsidRPr="00FA4ABF" w:rsidRDefault="00000000">
            <w:pPr>
              <w:spacing w:after="0" w:line="240" w:lineRule="auto"/>
              <w:rPr>
                <w:lang w:val="tr-TR"/>
              </w:rPr>
            </w:pPr>
            <w:r w:rsidRPr="00FA4ABF">
              <w:rPr>
                <w:sz w:val="18"/>
                <w:lang w:val="tr-TR"/>
              </w:rPr>
              <w:t>Hedef kitle büyüklüğü (N)</w:t>
            </w:r>
          </w:p>
        </w:tc>
        <w:tc>
          <w:tcPr>
            <w:tcW w:w="4986" w:type="dxa"/>
          </w:tcPr>
          <w:p w14:paraId="22F838F5" w14:textId="77777777" w:rsidR="00140C5C" w:rsidRPr="00FA4ABF" w:rsidRDefault="00000000">
            <w:pPr>
              <w:spacing w:after="0" w:line="240" w:lineRule="auto"/>
              <w:rPr>
                <w:lang w:val="tr-TR"/>
              </w:rPr>
            </w:pPr>
            <w:r w:rsidRPr="00FA4ABF">
              <w:rPr>
                <w:sz w:val="18"/>
                <w:lang w:val="tr-TR"/>
              </w:rPr>
              <w:t>Fatih Eğitim Fakültesi mezunları</w:t>
            </w:r>
          </w:p>
        </w:tc>
      </w:tr>
      <w:tr w:rsidR="00140C5C" w:rsidRPr="00FA4ABF" w14:paraId="45ADD143" w14:textId="77777777">
        <w:trPr>
          <w:jc w:val="center"/>
        </w:trPr>
        <w:tc>
          <w:tcPr>
            <w:tcW w:w="4986" w:type="dxa"/>
          </w:tcPr>
          <w:p w14:paraId="51FC0F7C" w14:textId="77777777" w:rsidR="00140C5C" w:rsidRPr="00FA4ABF" w:rsidRDefault="00000000">
            <w:pPr>
              <w:spacing w:after="0" w:line="240" w:lineRule="auto"/>
              <w:rPr>
                <w:lang w:val="tr-TR"/>
              </w:rPr>
            </w:pPr>
            <w:r w:rsidRPr="00FA4ABF">
              <w:rPr>
                <w:sz w:val="18"/>
                <w:lang w:val="tr-TR"/>
              </w:rPr>
              <w:t>Katılımcı sayısı (n)</w:t>
            </w:r>
          </w:p>
        </w:tc>
        <w:tc>
          <w:tcPr>
            <w:tcW w:w="4986" w:type="dxa"/>
          </w:tcPr>
          <w:p w14:paraId="4DEAD9AE" w14:textId="77777777" w:rsidR="00140C5C" w:rsidRPr="00FA4ABF" w:rsidRDefault="00000000">
            <w:pPr>
              <w:spacing w:after="0" w:line="240" w:lineRule="auto"/>
              <w:rPr>
                <w:lang w:val="tr-TR"/>
              </w:rPr>
            </w:pPr>
            <w:r w:rsidRPr="00FA4ABF">
              <w:rPr>
                <w:sz w:val="18"/>
                <w:lang w:val="tr-TR"/>
              </w:rPr>
              <w:t>298</w:t>
            </w:r>
          </w:p>
        </w:tc>
      </w:tr>
      <w:tr w:rsidR="00140C5C" w:rsidRPr="00FA4ABF" w14:paraId="1C66C705" w14:textId="77777777">
        <w:trPr>
          <w:jc w:val="center"/>
        </w:trPr>
        <w:tc>
          <w:tcPr>
            <w:tcW w:w="4986" w:type="dxa"/>
          </w:tcPr>
          <w:p w14:paraId="3841C424" w14:textId="77777777" w:rsidR="00140C5C" w:rsidRPr="00FA4ABF" w:rsidRDefault="00000000">
            <w:pPr>
              <w:spacing w:after="0" w:line="240" w:lineRule="auto"/>
              <w:rPr>
                <w:lang w:val="tr-TR"/>
              </w:rPr>
            </w:pPr>
            <w:r w:rsidRPr="00FA4ABF">
              <w:rPr>
                <w:sz w:val="18"/>
                <w:lang w:val="tr-TR"/>
              </w:rPr>
              <w:t>Katılım oranı</w:t>
            </w:r>
          </w:p>
        </w:tc>
        <w:tc>
          <w:tcPr>
            <w:tcW w:w="4986" w:type="dxa"/>
          </w:tcPr>
          <w:p w14:paraId="4E0E79E3" w14:textId="77777777" w:rsidR="00140C5C" w:rsidRPr="00FA4ABF" w:rsidRDefault="00000000">
            <w:pPr>
              <w:spacing w:after="0" w:line="240" w:lineRule="auto"/>
              <w:rPr>
                <w:lang w:val="tr-TR"/>
              </w:rPr>
            </w:pPr>
            <w:r w:rsidRPr="00FA4ABF">
              <w:rPr>
                <w:sz w:val="18"/>
                <w:lang w:val="tr-TR"/>
              </w:rPr>
              <w:t>Evren bilgisi verilmediği için hesaplanmamıştır.</w:t>
            </w:r>
          </w:p>
        </w:tc>
      </w:tr>
      <w:tr w:rsidR="00140C5C" w:rsidRPr="00FA4ABF" w14:paraId="6DAAEADE" w14:textId="77777777">
        <w:trPr>
          <w:jc w:val="center"/>
        </w:trPr>
        <w:tc>
          <w:tcPr>
            <w:tcW w:w="4986" w:type="dxa"/>
          </w:tcPr>
          <w:p w14:paraId="2DEDBE38" w14:textId="77777777" w:rsidR="00140C5C" w:rsidRPr="00FA4ABF" w:rsidRDefault="00000000">
            <w:pPr>
              <w:spacing w:after="0" w:line="240" w:lineRule="auto"/>
              <w:rPr>
                <w:lang w:val="tr-TR"/>
              </w:rPr>
            </w:pPr>
            <w:r w:rsidRPr="00FA4ABF">
              <w:rPr>
                <w:sz w:val="18"/>
                <w:lang w:val="tr-TR"/>
              </w:rPr>
              <w:t>Anket türü</w:t>
            </w:r>
          </w:p>
        </w:tc>
        <w:tc>
          <w:tcPr>
            <w:tcW w:w="4986" w:type="dxa"/>
          </w:tcPr>
          <w:p w14:paraId="14A7350D" w14:textId="77777777" w:rsidR="00140C5C" w:rsidRPr="00FA4ABF" w:rsidRDefault="00000000">
            <w:pPr>
              <w:spacing w:after="0" w:line="240" w:lineRule="auto"/>
              <w:rPr>
                <w:lang w:val="tr-TR"/>
              </w:rPr>
            </w:pPr>
            <w:r w:rsidRPr="00FA4ABF">
              <w:rPr>
                <w:sz w:val="18"/>
                <w:lang w:val="tr-TR"/>
              </w:rPr>
              <w:t>Dış paydaş / mezun takip anketi</w:t>
            </w:r>
          </w:p>
        </w:tc>
      </w:tr>
    </w:tbl>
    <w:p w14:paraId="51013ADD" w14:textId="77777777" w:rsidR="00140C5C" w:rsidRPr="00FA4ABF" w:rsidRDefault="00140C5C">
      <w:pPr>
        <w:rPr>
          <w:lang w:val="tr-TR"/>
        </w:rPr>
      </w:pPr>
    </w:p>
    <w:p w14:paraId="373BFFA3" w14:textId="77777777" w:rsidR="00140C5C" w:rsidRPr="00FA4ABF" w:rsidRDefault="00000000" w:rsidP="00FA4ABF">
      <w:pPr>
        <w:jc w:val="both"/>
        <w:rPr>
          <w:lang w:val="tr-TR"/>
        </w:rPr>
      </w:pPr>
      <w:r w:rsidRPr="00FA4ABF">
        <w:rPr>
          <w:lang w:val="tr-TR"/>
        </w:rPr>
        <w:t xml:space="preserve">Katılımcı sayısı, mezun geri bildirimlerinin fakülte düzeyinde izlenmesi ve kalite iyileştirme süreçlerinde kullanılabilmesi açısından anlamlı bir veri seti sunmaktadır. </w:t>
      </w:r>
    </w:p>
    <w:p w14:paraId="13CAD168" w14:textId="77777777" w:rsidR="00140C5C" w:rsidRPr="00FA4ABF" w:rsidRDefault="00000000">
      <w:pPr>
        <w:pStyle w:val="Balk1"/>
        <w:rPr>
          <w:lang w:val="tr-TR"/>
        </w:rPr>
      </w:pPr>
      <w:r w:rsidRPr="00FA4ABF">
        <w:rPr>
          <w:lang w:val="tr-TR"/>
        </w:rPr>
        <w:t>KATILIMCI BİLGİLERİ</w:t>
      </w:r>
    </w:p>
    <w:tbl>
      <w:tblPr>
        <w:tblStyle w:val="TabloKlavuzu"/>
        <w:tblW w:w="0" w:type="auto"/>
        <w:jc w:val="center"/>
        <w:tblLook w:val="04A0" w:firstRow="1" w:lastRow="0" w:firstColumn="1" w:lastColumn="0" w:noHBand="0" w:noVBand="1"/>
      </w:tblPr>
      <w:tblGrid>
        <w:gridCol w:w="3324"/>
        <w:gridCol w:w="3324"/>
        <w:gridCol w:w="3324"/>
      </w:tblGrid>
      <w:tr w:rsidR="00140C5C" w:rsidRPr="00FA4ABF" w14:paraId="01343DBB" w14:textId="77777777">
        <w:trPr>
          <w:jc w:val="center"/>
        </w:trPr>
        <w:tc>
          <w:tcPr>
            <w:tcW w:w="3324" w:type="dxa"/>
            <w:shd w:val="clear" w:color="auto" w:fill="D9EAF7"/>
          </w:tcPr>
          <w:p w14:paraId="66D0374E" w14:textId="77777777" w:rsidR="00140C5C" w:rsidRPr="00FA4ABF" w:rsidRDefault="00000000">
            <w:pPr>
              <w:spacing w:after="0" w:line="240" w:lineRule="auto"/>
              <w:rPr>
                <w:lang w:val="tr-TR"/>
              </w:rPr>
            </w:pPr>
            <w:r w:rsidRPr="00FA4ABF">
              <w:rPr>
                <w:b/>
                <w:sz w:val="18"/>
                <w:lang w:val="tr-TR"/>
              </w:rPr>
              <w:t>Gösterge</w:t>
            </w:r>
          </w:p>
        </w:tc>
        <w:tc>
          <w:tcPr>
            <w:tcW w:w="3324" w:type="dxa"/>
            <w:shd w:val="clear" w:color="auto" w:fill="D9EAF7"/>
          </w:tcPr>
          <w:p w14:paraId="5CE691D6" w14:textId="77777777" w:rsidR="00140C5C" w:rsidRPr="00FA4ABF" w:rsidRDefault="00000000">
            <w:pPr>
              <w:spacing w:after="0" w:line="240" w:lineRule="auto"/>
              <w:rPr>
                <w:lang w:val="tr-TR"/>
              </w:rPr>
            </w:pPr>
            <w:r w:rsidRPr="00FA4ABF">
              <w:rPr>
                <w:b/>
                <w:sz w:val="18"/>
                <w:lang w:val="tr-TR"/>
              </w:rPr>
              <w:t>Sayı</w:t>
            </w:r>
          </w:p>
        </w:tc>
        <w:tc>
          <w:tcPr>
            <w:tcW w:w="3324" w:type="dxa"/>
            <w:shd w:val="clear" w:color="auto" w:fill="D9EAF7"/>
          </w:tcPr>
          <w:p w14:paraId="1475AB2B" w14:textId="77777777" w:rsidR="00140C5C" w:rsidRPr="00FA4ABF" w:rsidRDefault="00000000">
            <w:pPr>
              <w:spacing w:after="0" w:line="240" w:lineRule="auto"/>
              <w:rPr>
                <w:lang w:val="tr-TR"/>
              </w:rPr>
            </w:pPr>
            <w:r w:rsidRPr="00FA4ABF">
              <w:rPr>
                <w:b/>
                <w:sz w:val="18"/>
                <w:lang w:val="tr-TR"/>
              </w:rPr>
              <w:t>Oran (%)</w:t>
            </w:r>
          </w:p>
        </w:tc>
      </w:tr>
      <w:tr w:rsidR="00140C5C" w:rsidRPr="00FA4ABF" w14:paraId="59563FF5" w14:textId="77777777">
        <w:trPr>
          <w:jc w:val="center"/>
        </w:trPr>
        <w:tc>
          <w:tcPr>
            <w:tcW w:w="3324" w:type="dxa"/>
          </w:tcPr>
          <w:p w14:paraId="4C30EFBF" w14:textId="77777777" w:rsidR="00140C5C" w:rsidRPr="00FA4ABF" w:rsidRDefault="00000000">
            <w:pPr>
              <w:spacing w:after="0" w:line="240" w:lineRule="auto"/>
              <w:rPr>
                <w:lang w:val="tr-TR"/>
              </w:rPr>
            </w:pPr>
            <w:r w:rsidRPr="00FA4ABF">
              <w:rPr>
                <w:sz w:val="18"/>
                <w:lang w:val="tr-TR"/>
              </w:rPr>
              <w:t>Toplam yanıt</w:t>
            </w:r>
          </w:p>
        </w:tc>
        <w:tc>
          <w:tcPr>
            <w:tcW w:w="3324" w:type="dxa"/>
          </w:tcPr>
          <w:p w14:paraId="0C6A50CD" w14:textId="77777777" w:rsidR="00140C5C" w:rsidRPr="00FA4ABF" w:rsidRDefault="00000000">
            <w:pPr>
              <w:spacing w:after="0" w:line="240" w:lineRule="auto"/>
              <w:rPr>
                <w:lang w:val="tr-TR"/>
              </w:rPr>
            </w:pPr>
            <w:r w:rsidRPr="00FA4ABF">
              <w:rPr>
                <w:sz w:val="18"/>
                <w:lang w:val="tr-TR"/>
              </w:rPr>
              <w:t>298</w:t>
            </w:r>
          </w:p>
        </w:tc>
        <w:tc>
          <w:tcPr>
            <w:tcW w:w="3324" w:type="dxa"/>
          </w:tcPr>
          <w:p w14:paraId="65AA8251" w14:textId="77777777" w:rsidR="00140C5C" w:rsidRPr="00FA4ABF" w:rsidRDefault="00000000">
            <w:pPr>
              <w:spacing w:after="0" w:line="240" w:lineRule="auto"/>
              <w:rPr>
                <w:lang w:val="tr-TR"/>
              </w:rPr>
            </w:pPr>
            <w:r w:rsidRPr="00FA4ABF">
              <w:rPr>
                <w:sz w:val="18"/>
                <w:lang w:val="tr-TR"/>
              </w:rPr>
              <w:t>100.00</w:t>
            </w:r>
          </w:p>
        </w:tc>
      </w:tr>
      <w:tr w:rsidR="00140C5C" w:rsidRPr="00FA4ABF" w14:paraId="2B556005" w14:textId="77777777">
        <w:trPr>
          <w:jc w:val="center"/>
        </w:trPr>
        <w:tc>
          <w:tcPr>
            <w:tcW w:w="3324" w:type="dxa"/>
          </w:tcPr>
          <w:p w14:paraId="5CE06E5F" w14:textId="77777777" w:rsidR="00140C5C" w:rsidRPr="00FA4ABF" w:rsidRDefault="00000000">
            <w:pPr>
              <w:spacing w:after="0" w:line="240" w:lineRule="auto"/>
              <w:rPr>
                <w:lang w:val="tr-TR"/>
              </w:rPr>
            </w:pPr>
            <w:r w:rsidRPr="00FA4ABF">
              <w:rPr>
                <w:sz w:val="18"/>
                <w:lang w:val="tr-TR"/>
              </w:rPr>
              <w:t>Kadın</w:t>
            </w:r>
          </w:p>
        </w:tc>
        <w:tc>
          <w:tcPr>
            <w:tcW w:w="3324" w:type="dxa"/>
          </w:tcPr>
          <w:p w14:paraId="28F72095" w14:textId="77777777" w:rsidR="00140C5C" w:rsidRPr="00FA4ABF" w:rsidRDefault="00000000">
            <w:pPr>
              <w:spacing w:after="0" w:line="240" w:lineRule="auto"/>
              <w:rPr>
                <w:lang w:val="tr-TR"/>
              </w:rPr>
            </w:pPr>
            <w:r w:rsidRPr="00FA4ABF">
              <w:rPr>
                <w:sz w:val="18"/>
                <w:lang w:val="tr-TR"/>
              </w:rPr>
              <w:t>213</w:t>
            </w:r>
          </w:p>
        </w:tc>
        <w:tc>
          <w:tcPr>
            <w:tcW w:w="3324" w:type="dxa"/>
          </w:tcPr>
          <w:p w14:paraId="2BA9C773" w14:textId="77777777" w:rsidR="00140C5C" w:rsidRPr="00FA4ABF" w:rsidRDefault="00000000">
            <w:pPr>
              <w:spacing w:after="0" w:line="240" w:lineRule="auto"/>
              <w:rPr>
                <w:lang w:val="tr-TR"/>
              </w:rPr>
            </w:pPr>
            <w:r w:rsidRPr="00FA4ABF">
              <w:rPr>
                <w:sz w:val="18"/>
                <w:lang w:val="tr-TR"/>
              </w:rPr>
              <w:t>71.48</w:t>
            </w:r>
          </w:p>
        </w:tc>
      </w:tr>
      <w:tr w:rsidR="00140C5C" w:rsidRPr="00FA4ABF" w14:paraId="58A106BD" w14:textId="77777777">
        <w:trPr>
          <w:jc w:val="center"/>
        </w:trPr>
        <w:tc>
          <w:tcPr>
            <w:tcW w:w="3324" w:type="dxa"/>
          </w:tcPr>
          <w:p w14:paraId="0551601C" w14:textId="77777777" w:rsidR="00140C5C" w:rsidRPr="00FA4ABF" w:rsidRDefault="00000000">
            <w:pPr>
              <w:spacing w:after="0" w:line="240" w:lineRule="auto"/>
              <w:rPr>
                <w:lang w:val="tr-TR"/>
              </w:rPr>
            </w:pPr>
            <w:r w:rsidRPr="00FA4ABF">
              <w:rPr>
                <w:sz w:val="18"/>
                <w:lang w:val="tr-TR"/>
              </w:rPr>
              <w:t>Erkek</w:t>
            </w:r>
          </w:p>
        </w:tc>
        <w:tc>
          <w:tcPr>
            <w:tcW w:w="3324" w:type="dxa"/>
          </w:tcPr>
          <w:p w14:paraId="1DE0BFCE" w14:textId="77777777" w:rsidR="00140C5C" w:rsidRPr="00FA4ABF" w:rsidRDefault="00000000">
            <w:pPr>
              <w:spacing w:after="0" w:line="240" w:lineRule="auto"/>
              <w:rPr>
                <w:lang w:val="tr-TR"/>
              </w:rPr>
            </w:pPr>
            <w:r w:rsidRPr="00FA4ABF">
              <w:rPr>
                <w:sz w:val="18"/>
                <w:lang w:val="tr-TR"/>
              </w:rPr>
              <w:t>83</w:t>
            </w:r>
          </w:p>
        </w:tc>
        <w:tc>
          <w:tcPr>
            <w:tcW w:w="3324" w:type="dxa"/>
          </w:tcPr>
          <w:p w14:paraId="522B0D10" w14:textId="77777777" w:rsidR="00140C5C" w:rsidRPr="00FA4ABF" w:rsidRDefault="00000000">
            <w:pPr>
              <w:spacing w:after="0" w:line="240" w:lineRule="auto"/>
              <w:rPr>
                <w:lang w:val="tr-TR"/>
              </w:rPr>
            </w:pPr>
            <w:r w:rsidRPr="00FA4ABF">
              <w:rPr>
                <w:sz w:val="18"/>
                <w:lang w:val="tr-TR"/>
              </w:rPr>
              <w:t>27.85</w:t>
            </w:r>
          </w:p>
        </w:tc>
      </w:tr>
      <w:tr w:rsidR="00140C5C" w:rsidRPr="00FA4ABF" w14:paraId="2E48A969" w14:textId="77777777">
        <w:trPr>
          <w:jc w:val="center"/>
        </w:trPr>
        <w:tc>
          <w:tcPr>
            <w:tcW w:w="3324" w:type="dxa"/>
          </w:tcPr>
          <w:p w14:paraId="348C5807" w14:textId="77777777" w:rsidR="00140C5C" w:rsidRPr="00FA4ABF" w:rsidRDefault="00000000">
            <w:pPr>
              <w:spacing w:after="0" w:line="240" w:lineRule="auto"/>
              <w:rPr>
                <w:lang w:val="tr-TR"/>
              </w:rPr>
            </w:pPr>
            <w:r w:rsidRPr="00FA4ABF">
              <w:rPr>
                <w:sz w:val="18"/>
                <w:lang w:val="tr-TR"/>
              </w:rPr>
              <w:t>Belirtmek istemiyorum</w:t>
            </w:r>
          </w:p>
        </w:tc>
        <w:tc>
          <w:tcPr>
            <w:tcW w:w="3324" w:type="dxa"/>
          </w:tcPr>
          <w:p w14:paraId="0719D672" w14:textId="77777777" w:rsidR="00140C5C" w:rsidRPr="00FA4ABF" w:rsidRDefault="00000000">
            <w:pPr>
              <w:spacing w:after="0" w:line="240" w:lineRule="auto"/>
              <w:rPr>
                <w:lang w:val="tr-TR"/>
              </w:rPr>
            </w:pPr>
            <w:r w:rsidRPr="00FA4ABF">
              <w:rPr>
                <w:sz w:val="18"/>
                <w:lang w:val="tr-TR"/>
              </w:rPr>
              <w:t>2</w:t>
            </w:r>
          </w:p>
        </w:tc>
        <w:tc>
          <w:tcPr>
            <w:tcW w:w="3324" w:type="dxa"/>
          </w:tcPr>
          <w:p w14:paraId="054474FC" w14:textId="77777777" w:rsidR="00140C5C" w:rsidRPr="00FA4ABF" w:rsidRDefault="00000000">
            <w:pPr>
              <w:spacing w:after="0" w:line="240" w:lineRule="auto"/>
              <w:rPr>
                <w:lang w:val="tr-TR"/>
              </w:rPr>
            </w:pPr>
            <w:r w:rsidRPr="00FA4ABF">
              <w:rPr>
                <w:sz w:val="18"/>
                <w:lang w:val="tr-TR"/>
              </w:rPr>
              <w:t>0.67</w:t>
            </w:r>
          </w:p>
        </w:tc>
      </w:tr>
    </w:tbl>
    <w:p w14:paraId="3497EE06" w14:textId="77777777" w:rsidR="00140C5C" w:rsidRPr="00FA4ABF" w:rsidRDefault="00140C5C">
      <w:pPr>
        <w:rPr>
          <w:lang w:val="tr-TR"/>
        </w:rPr>
      </w:pPr>
    </w:p>
    <w:p w14:paraId="43931D98" w14:textId="77777777" w:rsidR="00140C5C" w:rsidRPr="00FA4ABF" w:rsidRDefault="00000000" w:rsidP="009A65EA">
      <w:pPr>
        <w:jc w:val="both"/>
        <w:rPr>
          <w:lang w:val="tr-TR"/>
        </w:rPr>
      </w:pPr>
      <w:r w:rsidRPr="00FA4ABF">
        <w:rPr>
          <w:lang w:val="tr-TR"/>
        </w:rPr>
        <w:t>Katılımcıların 213’i kadın (%71.48), 83’ü erkektir (%27.85). Cinsiyet dağılımı kadın mezunların ankete daha yüksek oranda katıldığını göstermektedir.</w:t>
      </w:r>
    </w:p>
    <w:p w14:paraId="7DE319A5" w14:textId="77777777" w:rsidR="00140C5C" w:rsidRPr="00FA4ABF" w:rsidRDefault="00000000" w:rsidP="009A65EA">
      <w:pPr>
        <w:jc w:val="center"/>
        <w:rPr>
          <w:lang w:val="tr-TR"/>
        </w:rPr>
      </w:pPr>
      <w:r w:rsidRPr="00FA4ABF">
        <w:rPr>
          <w:noProof/>
          <w:lang w:val="tr-TR" w:eastAsia="tr-TR"/>
        </w:rPr>
        <w:lastRenderedPageBreak/>
        <w:drawing>
          <wp:inline distT="0" distB="0" distL="0" distR="0" wp14:anchorId="633432B9" wp14:editId="20D6E6DB">
            <wp:extent cx="4754880" cy="2590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4793681" cy="2611942"/>
                    </a:xfrm>
                    <a:prstGeom prst="rect">
                      <a:avLst/>
                    </a:prstGeom>
                  </pic:spPr>
                </pic:pic>
              </a:graphicData>
            </a:graphic>
          </wp:inline>
        </w:drawing>
      </w:r>
    </w:p>
    <w:p w14:paraId="0C5BCF72" w14:textId="4B955BA0" w:rsidR="00140C5C" w:rsidRPr="00FA4ABF" w:rsidRDefault="00000000">
      <w:pPr>
        <w:jc w:val="center"/>
        <w:rPr>
          <w:lang w:val="tr-TR"/>
        </w:rPr>
      </w:pPr>
      <w:r w:rsidRPr="00FA4ABF">
        <w:rPr>
          <w:i/>
          <w:sz w:val="18"/>
          <w:lang w:val="tr-TR"/>
        </w:rPr>
        <w:t xml:space="preserve">Şekil 1. Cinsiyet </w:t>
      </w:r>
      <w:r w:rsidR="009A65EA">
        <w:rPr>
          <w:i/>
          <w:sz w:val="18"/>
          <w:lang w:val="tr-TR"/>
        </w:rPr>
        <w:t>D</w:t>
      </w:r>
      <w:r w:rsidRPr="00FA4ABF">
        <w:rPr>
          <w:i/>
          <w:sz w:val="18"/>
          <w:lang w:val="tr-TR"/>
        </w:rPr>
        <w:t>ağılımı</w:t>
      </w:r>
    </w:p>
    <w:p w14:paraId="39320FAC" w14:textId="77777777" w:rsidR="00140C5C" w:rsidRPr="00FA4ABF" w:rsidRDefault="00000000">
      <w:pPr>
        <w:rPr>
          <w:lang w:val="tr-TR"/>
        </w:rPr>
      </w:pPr>
      <w:r w:rsidRPr="00FA4ABF">
        <w:rPr>
          <w:lang w:val="tr-TR"/>
        </w:rPr>
        <w:t>Mezun olunan program dağılımı aşağıda sunulmuştur.</w:t>
      </w:r>
    </w:p>
    <w:tbl>
      <w:tblPr>
        <w:tblStyle w:val="TabloKlavuzu"/>
        <w:tblW w:w="0" w:type="auto"/>
        <w:jc w:val="center"/>
        <w:tblLook w:val="04A0" w:firstRow="1" w:lastRow="0" w:firstColumn="1" w:lastColumn="0" w:noHBand="0" w:noVBand="1"/>
      </w:tblPr>
      <w:tblGrid>
        <w:gridCol w:w="4962"/>
        <w:gridCol w:w="2835"/>
        <w:gridCol w:w="2175"/>
      </w:tblGrid>
      <w:tr w:rsidR="00140C5C" w:rsidRPr="00FA4ABF" w14:paraId="12D9C942" w14:textId="77777777">
        <w:trPr>
          <w:jc w:val="center"/>
        </w:trPr>
        <w:tc>
          <w:tcPr>
            <w:tcW w:w="4962" w:type="dxa"/>
            <w:shd w:val="clear" w:color="auto" w:fill="D9EAF7"/>
          </w:tcPr>
          <w:p w14:paraId="5090095B" w14:textId="77777777" w:rsidR="00140C5C" w:rsidRPr="00FA4ABF" w:rsidRDefault="00000000">
            <w:pPr>
              <w:spacing w:after="0" w:line="240" w:lineRule="auto"/>
              <w:rPr>
                <w:lang w:val="tr-TR"/>
              </w:rPr>
            </w:pPr>
            <w:r w:rsidRPr="00FA4ABF">
              <w:rPr>
                <w:b/>
                <w:sz w:val="18"/>
                <w:lang w:val="tr-TR"/>
              </w:rPr>
              <w:t>Program</w:t>
            </w:r>
          </w:p>
        </w:tc>
        <w:tc>
          <w:tcPr>
            <w:tcW w:w="2835" w:type="dxa"/>
            <w:shd w:val="clear" w:color="auto" w:fill="D9EAF7"/>
          </w:tcPr>
          <w:p w14:paraId="40C3DA06" w14:textId="77777777" w:rsidR="00140C5C" w:rsidRPr="00FA4ABF" w:rsidRDefault="00000000">
            <w:pPr>
              <w:spacing w:after="0" w:line="240" w:lineRule="auto"/>
              <w:rPr>
                <w:lang w:val="tr-TR"/>
              </w:rPr>
            </w:pPr>
            <w:r w:rsidRPr="00FA4ABF">
              <w:rPr>
                <w:b/>
                <w:sz w:val="18"/>
                <w:lang w:val="tr-TR"/>
              </w:rPr>
              <w:t>Sayı</w:t>
            </w:r>
          </w:p>
        </w:tc>
        <w:tc>
          <w:tcPr>
            <w:tcW w:w="2175" w:type="dxa"/>
            <w:shd w:val="clear" w:color="auto" w:fill="D9EAF7"/>
          </w:tcPr>
          <w:p w14:paraId="348FFC96" w14:textId="77777777" w:rsidR="00140C5C" w:rsidRPr="00FA4ABF" w:rsidRDefault="00000000">
            <w:pPr>
              <w:spacing w:after="0" w:line="240" w:lineRule="auto"/>
              <w:rPr>
                <w:lang w:val="tr-TR"/>
              </w:rPr>
            </w:pPr>
            <w:r w:rsidRPr="00FA4ABF">
              <w:rPr>
                <w:b/>
                <w:sz w:val="18"/>
                <w:lang w:val="tr-TR"/>
              </w:rPr>
              <w:t>Oran (%)</w:t>
            </w:r>
          </w:p>
        </w:tc>
      </w:tr>
      <w:tr w:rsidR="00140C5C" w:rsidRPr="00FA4ABF" w14:paraId="61138971" w14:textId="77777777">
        <w:trPr>
          <w:jc w:val="center"/>
        </w:trPr>
        <w:tc>
          <w:tcPr>
            <w:tcW w:w="4962" w:type="dxa"/>
          </w:tcPr>
          <w:p w14:paraId="480A9662" w14:textId="77777777" w:rsidR="00140C5C" w:rsidRPr="00FA4ABF" w:rsidRDefault="00000000">
            <w:pPr>
              <w:spacing w:after="0" w:line="240" w:lineRule="auto"/>
              <w:rPr>
                <w:lang w:val="tr-TR"/>
              </w:rPr>
            </w:pPr>
            <w:r w:rsidRPr="00FA4ABF">
              <w:rPr>
                <w:sz w:val="18"/>
                <w:lang w:val="tr-TR"/>
              </w:rPr>
              <w:t>Özel Eğitim Öğretmenliği</w:t>
            </w:r>
          </w:p>
        </w:tc>
        <w:tc>
          <w:tcPr>
            <w:tcW w:w="2835" w:type="dxa"/>
          </w:tcPr>
          <w:p w14:paraId="59380A49" w14:textId="77777777" w:rsidR="00140C5C" w:rsidRPr="00FA4ABF" w:rsidRDefault="00000000">
            <w:pPr>
              <w:spacing w:after="0" w:line="240" w:lineRule="auto"/>
              <w:rPr>
                <w:lang w:val="tr-TR"/>
              </w:rPr>
            </w:pPr>
            <w:r w:rsidRPr="00FA4ABF">
              <w:rPr>
                <w:sz w:val="18"/>
                <w:lang w:val="tr-TR"/>
              </w:rPr>
              <w:t>93</w:t>
            </w:r>
          </w:p>
        </w:tc>
        <w:tc>
          <w:tcPr>
            <w:tcW w:w="2175" w:type="dxa"/>
          </w:tcPr>
          <w:p w14:paraId="55EF86CF" w14:textId="77777777" w:rsidR="00140C5C" w:rsidRPr="00FA4ABF" w:rsidRDefault="00000000">
            <w:pPr>
              <w:spacing w:after="0" w:line="240" w:lineRule="auto"/>
              <w:rPr>
                <w:lang w:val="tr-TR"/>
              </w:rPr>
            </w:pPr>
            <w:r w:rsidRPr="00FA4ABF">
              <w:rPr>
                <w:sz w:val="18"/>
                <w:lang w:val="tr-TR"/>
              </w:rPr>
              <w:t>31.21</w:t>
            </w:r>
          </w:p>
        </w:tc>
      </w:tr>
      <w:tr w:rsidR="00140C5C" w:rsidRPr="00FA4ABF" w14:paraId="17211827" w14:textId="77777777">
        <w:trPr>
          <w:jc w:val="center"/>
        </w:trPr>
        <w:tc>
          <w:tcPr>
            <w:tcW w:w="4962" w:type="dxa"/>
          </w:tcPr>
          <w:p w14:paraId="458C9083" w14:textId="77777777" w:rsidR="00140C5C" w:rsidRPr="00FA4ABF" w:rsidRDefault="00000000">
            <w:pPr>
              <w:spacing w:after="0" w:line="240" w:lineRule="auto"/>
              <w:rPr>
                <w:lang w:val="tr-TR"/>
              </w:rPr>
            </w:pPr>
            <w:r w:rsidRPr="00FA4ABF">
              <w:rPr>
                <w:sz w:val="18"/>
                <w:lang w:val="tr-TR"/>
              </w:rPr>
              <w:t>Fen Bilgisi Öğretmenliği</w:t>
            </w:r>
          </w:p>
        </w:tc>
        <w:tc>
          <w:tcPr>
            <w:tcW w:w="2835" w:type="dxa"/>
          </w:tcPr>
          <w:p w14:paraId="3C90D0F9" w14:textId="77777777" w:rsidR="00140C5C" w:rsidRPr="00FA4ABF" w:rsidRDefault="00000000">
            <w:pPr>
              <w:spacing w:after="0" w:line="240" w:lineRule="auto"/>
              <w:rPr>
                <w:lang w:val="tr-TR"/>
              </w:rPr>
            </w:pPr>
            <w:r w:rsidRPr="00FA4ABF">
              <w:rPr>
                <w:sz w:val="18"/>
                <w:lang w:val="tr-TR"/>
              </w:rPr>
              <w:t>42</w:t>
            </w:r>
          </w:p>
        </w:tc>
        <w:tc>
          <w:tcPr>
            <w:tcW w:w="2175" w:type="dxa"/>
          </w:tcPr>
          <w:p w14:paraId="1AADC311" w14:textId="77777777" w:rsidR="00140C5C" w:rsidRPr="00FA4ABF" w:rsidRDefault="00000000">
            <w:pPr>
              <w:spacing w:after="0" w:line="240" w:lineRule="auto"/>
              <w:rPr>
                <w:lang w:val="tr-TR"/>
              </w:rPr>
            </w:pPr>
            <w:r w:rsidRPr="00FA4ABF">
              <w:rPr>
                <w:sz w:val="18"/>
                <w:lang w:val="tr-TR"/>
              </w:rPr>
              <w:t>14.09</w:t>
            </w:r>
          </w:p>
        </w:tc>
      </w:tr>
      <w:tr w:rsidR="00140C5C" w:rsidRPr="00FA4ABF" w14:paraId="2768B14A" w14:textId="77777777">
        <w:trPr>
          <w:jc w:val="center"/>
        </w:trPr>
        <w:tc>
          <w:tcPr>
            <w:tcW w:w="4962" w:type="dxa"/>
          </w:tcPr>
          <w:p w14:paraId="6BA853C0" w14:textId="77777777" w:rsidR="00140C5C" w:rsidRPr="00FA4ABF" w:rsidRDefault="00000000">
            <w:pPr>
              <w:spacing w:after="0" w:line="240" w:lineRule="auto"/>
              <w:rPr>
                <w:lang w:val="tr-TR"/>
              </w:rPr>
            </w:pPr>
            <w:r w:rsidRPr="00FA4ABF">
              <w:rPr>
                <w:sz w:val="18"/>
                <w:lang w:val="tr-TR"/>
              </w:rPr>
              <w:t>Türkçe Öğretmenliği</w:t>
            </w:r>
          </w:p>
        </w:tc>
        <w:tc>
          <w:tcPr>
            <w:tcW w:w="2835" w:type="dxa"/>
          </w:tcPr>
          <w:p w14:paraId="33A1E6CF" w14:textId="77777777" w:rsidR="00140C5C" w:rsidRPr="00FA4ABF" w:rsidRDefault="00000000">
            <w:pPr>
              <w:spacing w:after="0" w:line="240" w:lineRule="auto"/>
              <w:rPr>
                <w:lang w:val="tr-TR"/>
              </w:rPr>
            </w:pPr>
            <w:r w:rsidRPr="00FA4ABF">
              <w:rPr>
                <w:sz w:val="18"/>
                <w:lang w:val="tr-TR"/>
              </w:rPr>
              <w:t>31</w:t>
            </w:r>
          </w:p>
        </w:tc>
        <w:tc>
          <w:tcPr>
            <w:tcW w:w="2175" w:type="dxa"/>
          </w:tcPr>
          <w:p w14:paraId="652068FD" w14:textId="77777777" w:rsidR="00140C5C" w:rsidRPr="00FA4ABF" w:rsidRDefault="00000000">
            <w:pPr>
              <w:spacing w:after="0" w:line="240" w:lineRule="auto"/>
              <w:rPr>
                <w:lang w:val="tr-TR"/>
              </w:rPr>
            </w:pPr>
            <w:r w:rsidRPr="00FA4ABF">
              <w:rPr>
                <w:sz w:val="18"/>
                <w:lang w:val="tr-TR"/>
              </w:rPr>
              <w:t>10.40</w:t>
            </w:r>
          </w:p>
        </w:tc>
      </w:tr>
      <w:tr w:rsidR="00140C5C" w:rsidRPr="00FA4ABF" w14:paraId="2DB3E20F" w14:textId="77777777">
        <w:trPr>
          <w:jc w:val="center"/>
        </w:trPr>
        <w:tc>
          <w:tcPr>
            <w:tcW w:w="4962" w:type="dxa"/>
          </w:tcPr>
          <w:p w14:paraId="766635A0" w14:textId="77777777" w:rsidR="00140C5C" w:rsidRPr="00FA4ABF" w:rsidRDefault="00000000">
            <w:pPr>
              <w:spacing w:after="0" w:line="240" w:lineRule="auto"/>
              <w:rPr>
                <w:lang w:val="tr-TR"/>
              </w:rPr>
            </w:pPr>
            <w:r w:rsidRPr="00FA4ABF">
              <w:rPr>
                <w:sz w:val="18"/>
                <w:lang w:val="tr-TR"/>
              </w:rPr>
              <w:t>Ortaöğretim Matematik Öğretmenliği</w:t>
            </w:r>
          </w:p>
        </w:tc>
        <w:tc>
          <w:tcPr>
            <w:tcW w:w="2835" w:type="dxa"/>
          </w:tcPr>
          <w:p w14:paraId="4A2441D9" w14:textId="77777777" w:rsidR="00140C5C" w:rsidRPr="00FA4ABF" w:rsidRDefault="00000000">
            <w:pPr>
              <w:spacing w:after="0" w:line="240" w:lineRule="auto"/>
              <w:rPr>
                <w:lang w:val="tr-TR"/>
              </w:rPr>
            </w:pPr>
            <w:r w:rsidRPr="00FA4ABF">
              <w:rPr>
                <w:sz w:val="18"/>
                <w:lang w:val="tr-TR"/>
              </w:rPr>
              <w:t>31</w:t>
            </w:r>
          </w:p>
        </w:tc>
        <w:tc>
          <w:tcPr>
            <w:tcW w:w="2175" w:type="dxa"/>
          </w:tcPr>
          <w:p w14:paraId="6BFEEC15" w14:textId="77777777" w:rsidR="00140C5C" w:rsidRPr="00FA4ABF" w:rsidRDefault="00000000">
            <w:pPr>
              <w:spacing w:after="0" w:line="240" w:lineRule="auto"/>
              <w:rPr>
                <w:lang w:val="tr-TR"/>
              </w:rPr>
            </w:pPr>
            <w:r w:rsidRPr="00FA4ABF">
              <w:rPr>
                <w:sz w:val="18"/>
                <w:lang w:val="tr-TR"/>
              </w:rPr>
              <w:t>10.40</w:t>
            </w:r>
          </w:p>
        </w:tc>
      </w:tr>
      <w:tr w:rsidR="00140C5C" w:rsidRPr="00FA4ABF" w14:paraId="07A7872F" w14:textId="77777777">
        <w:trPr>
          <w:jc w:val="center"/>
        </w:trPr>
        <w:tc>
          <w:tcPr>
            <w:tcW w:w="4962" w:type="dxa"/>
          </w:tcPr>
          <w:p w14:paraId="68F419CF" w14:textId="77777777" w:rsidR="00140C5C" w:rsidRPr="00FA4ABF" w:rsidRDefault="00000000">
            <w:pPr>
              <w:spacing w:after="0" w:line="240" w:lineRule="auto"/>
              <w:rPr>
                <w:lang w:val="tr-TR"/>
              </w:rPr>
            </w:pPr>
            <w:r w:rsidRPr="00FA4ABF">
              <w:rPr>
                <w:sz w:val="18"/>
                <w:lang w:val="tr-TR"/>
              </w:rPr>
              <w:t>İlköğretim Matematik Öğretmenliği</w:t>
            </w:r>
          </w:p>
        </w:tc>
        <w:tc>
          <w:tcPr>
            <w:tcW w:w="2835" w:type="dxa"/>
          </w:tcPr>
          <w:p w14:paraId="778F1B86" w14:textId="77777777" w:rsidR="00140C5C" w:rsidRPr="00FA4ABF" w:rsidRDefault="00000000">
            <w:pPr>
              <w:spacing w:after="0" w:line="240" w:lineRule="auto"/>
              <w:rPr>
                <w:lang w:val="tr-TR"/>
              </w:rPr>
            </w:pPr>
            <w:r w:rsidRPr="00FA4ABF">
              <w:rPr>
                <w:sz w:val="18"/>
                <w:lang w:val="tr-TR"/>
              </w:rPr>
              <w:t>19</w:t>
            </w:r>
          </w:p>
        </w:tc>
        <w:tc>
          <w:tcPr>
            <w:tcW w:w="2175" w:type="dxa"/>
          </w:tcPr>
          <w:p w14:paraId="481FD126" w14:textId="77777777" w:rsidR="00140C5C" w:rsidRPr="00FA4ABF" w:rsidRDefault="00000000">
            <w:pPr>
              <w:spacing w:after="0" w:line="240" w:lineRule="auto"/>
              <w:rPr>
                <w:lang w:val="tr-TR"/>
              </w:rPr>
            </w:pPr>
            <w:r w:rsidRPr="00FA4ABF">
              <w:rPr>
                <w:sz w:val="18"/>
                <w:lang w:val="tr-TR"/>
              </w:rPr>
              <w:t>6.38</w:t>
            </w:r>
          </w:p>
        </w:tc>
      </w:tr>
      <w:tr w:rsidR="00140C5C" w:rsidRPr="00FA4ABF" w14:paraId="269B65FE" w14:textId="77777777">
        <w:trPr>
          <w:jc w:val="center"/>
        </w:trPr>
        <w:tc>
          <w:tcPr>
            <w:tcW w:w="4962" w:type="dxa"/>
          </w:tcPr>
          <w:p w14:paraId="40F9CA86" w14:textId="77777777" w:rsidR="00140C5C" w:rsidRPr="00FA4ABF" w:rsidRDefault="00000000">
            <w:pPr>
              <w:spacing w:after="0" w:line="240" w:lineRule="auto"/>
              <w:rPr>
                <w:lang w:val="tr-TR"/>
              </w:rPr>
            </w:pPr>
            <w:r w:rsidRPr="00FA4ABF">
              <w:rPr>
                <w:sz w:val="18"/>
                <w:lang w:val="tr-TR"/>
              </w:rPr>
              <w:t>Rehberlik ve Psikolojik Danışmanlık</w:t>
            </w:r>
          </w:p>
        </w:tc>
        <w:tc>
          <w:tcPr>
            <w:tcW w:w="2835" w:type="dxa"/>
          </w:tcPr>
          <w:p w14:paraId="49DB5637" w14:textId="77777777" w:rsidR="00140C5C" w:rsidRPr="00FA4ABF" w:rsidRDefault="00000000">
            <w:pPr>
              <w:spacing w:after="0" w:line="240" w:lineRule="auto"/>
              <w:rPr>
                <w:lang w:val="tr-TR"/>
              </w:rPr>
            </w:pPr>
            <w:r w:rsidRPr="00FA4ABF">
              <w:rPr>
                <w:sz w:val="18"/>
                <w:lang w:val="tr-TR"/>
              </w:rPr>
              <w:t>17</w:t>
            </w:r>
          </w:p>
        </w:tc>
        <w:tc>
          <w:tcPr>
            <w:tcW w:w="2175" w:type="dxa"/>
          </w:tcPr>
          <w:p w14:paraId="7E874628" w14:textId="77777777" w:rsidR="00140C5C" w:rsidRPr="00FA4ABF" w:rsidRDefault="00000000">
            <w:pPr>
              <w:spacing w:after="0" w:line="240" w:lineRule="auto"/>
              <w:rPr>
                <w:lang w:val="tr-TR"/>
              </w:rPr>
            </w:pPr>
            <w:r w:rsidRPr="00FA4ABF">
              <w:rPr>
                <w:sz w:val="18"/>
                <w:lang w:val="tr-TR"/>
              </w:rPr>
              <w:t>5.70</w:t>
            </w:r>
          </w:p>
        </w:tc>
      </w:tr>
      <w:tr w:rsidR="00140C5C" w:rsidRPr="00FA4ABF" w14:paraId="7238513F" w14:textId="77777777">
        <w:trPr>
          <w:jc w:val="center"/>
        </w:trPr>
        <w:tc>
          <w:tcPr>
            <w:tcW w:w="4962" w:type="dxa"/>
          </w:tcPr>
          <w:p w14:paraId="32A485AF" w14:textId="77777777" w:rsidR="00140C5C" w:rsidRPr="00FA4ABF" w:rsidRDefault="00000000">
            <w:pPr>
              <w:spacing w:after="0" w:line="240" w:lineRule="auto"/>
              <w:rPr>
                <w:lang w:val="tr-TR"/>
              </w:rPr>
            </w:pPr>
            <w:r w:rsidRPr="00FA4ABF">
              <w:rPr>
                <w:sz w:val="18"/>
                <w:lang w:val="tr-TR"/>
              </w:rPr>
              <w:t>Okul Öncesi Öğretmenliği</w:t>
            </w:r>
          </w:p>
        </w:tc>
        <w:tc>
          <w:tcPr>
            <w:tcW w:w="2835" w:type="dxa"/>
          </w:tcPr>
          <w:p w14:paraId="6CA95E31" w14:textId="77777777" w:rsidR="00140C5C" w:rsidRPr="00FA4ABF" w:rsidRDefault="00000000">
            <w:pPr>
              <w:spacing w:after="0" w:line="240" w:lineRule="auto"/>
              <w:rPr>
                <w:lang w:val="tr-TR"/>
              </w:rPr>
            </w:pPr>
            <w:r w:rsidRPr="00FA4ABF">
              <w:rPr>
                <w:sz w:val="18"/>
                <w:lang w:val="tr-TR"/>
              </w:rPr>
              <w:t>17</w:t>
            </w:r>
          </w:p>
        </w:tc>
        <w:tc>
          <w:tcPr>
            <w:tcW w:w="2175" w:type="dxa"/>
          </w:tcPr>
          <w:p w14:paraId="388F72EA" w14:textId="77777777" w:rsidR="00140C5C" w:rsidRPr="00FA4ABF" w:rsidRDefault="00000000">
            <w:pPr>
              <w:spacing w:after="0" w:line="240" w:lineRule="auto"/>
              <w:rPr>
                <w:lang w:val="tr-TR"/>
              </w:rPr>
            </w:pPr>
            <w:r w:rsidRPr="00FA4ABF">
              <w:rPr>
                <w:sz w:val="18"/>
                <w:lang w:val="tr-TR"/>
              </w:rPr>
              <w:t>5.70</w:t>
            </w:r>
          </w:p>
        </w:tc>
      </w:tr>
      <w:tr w:rsidR="00140C5C" w:rsidRPr="00FA4ABF" w14:paraId="087C34E0" w14:textId="77777777">
        <w:trPr>
          <w:jc w:val="center"/>
        </w:trPr>
        <w:tc>
          <w:tcPr>
            <w:tcW w:w="4962" w:type="dxa"/>
          </w:tcPr>
          <w:p w14:paraId="7591E0B5" w14:textId="77777777" w:rsidR="00140C5C" w:rsidRPr="00FA4ABF" w:rsidRDefault="00000000">
            <w:pPr>
              <w:spacing w:after="0" w:line="240" w:lineRule="auto"/>
              <w:rPr>
                <w:lang w:val="tr-TR"/>
              </w:rPr>
            </w:pPr>
            <w:r w:rsidRPr="00FA4ABF">
              <w:rPr>
                <w:sz w:val="18"/>
                <w:lang w:val="tr-TR"/>
              </w:rPr>
              <w:t>Sınıf Öğretmenliği</w:t>
            </w:r>
          </w:p>
        </w:tc>
        <w:tc>
          <w:tcPr>
            <w:tcW w:w="2835" w:type="dxa"/>
          </w:tcPr>
          <w:p w14:paraId="786685A6" w14:textId="77777777" w:rsidR="00140C5C" w:rsidRPr="00FA4ABF" w:rsidRDefault="00000000">
            <w:pPr>
              <w:spacing w:after="0" w:line="240" w:lineRule="auto"/>
              <w:rPr>
                <w:lang w:val="tr-TR"/>
              </w:rPr>
            </w:pPr>
            <w:r w:rsidRPr="00FA4ABF">
              <w:rPr>
                <w:sz w:val="18"/>
                <w:lang w:val="tr-TR"/>
              </w:rPr>
              <w:t>15</w:t>
            </w:r>
          </w:p>
        </w:tc>
        <w:tc>
          <w:tcPr>
            <w:tcW w:w="2175" w:type="dxa"/>
          </w:tcPr>
          <w:p w14:paraId="102221ED" w14:textId="77777777" w:rsidR="00140C5C" w:rsidRPr="00FA4ABF" w:rsidRDefault="00000000">
            <w:pPr>
              <w:spacing w:after="0" w:line="240" w:lineRule="auto"/>
              <w:rPr>
                <w:lang w:val="tr-TR"/>
              </w:rPr>
            </w:pPr>
            <w:r w:rsidRPr="00FA4ABF">
              <w:rPr>
                <w:sz w:val="18"/>
                <w:lang w:val="tr-TR"/>
              </w:rPr>
              <w:t>5.03</w:t>
            </w:r>
          </w:p>
        </w:tc>
      </w:tr>
      <w:tr w:rsidR="00140C5C" w:rsidRPr="00FA4ABF" w14:paraId="4545BD2F" w14:textId="77777777">
        <w:trPr>
          <w:jc w:val="center"/>
        </w:trPr>
        <w:tc>
          <w:tcPr>
            <w:tcW w:w="4962" w:type="dxa"/>
          </w:tcPr>
          <w:p w14:paraId="20053C8F" w14:textId="77777777" w:rsidR="00140C5C" w:rsidRPr="00FA4ABF" w:rsidRDefault="00000000">
            <w:pPr>
              <w:spacing w:after="0" w:line="240" w:lineRule="auto"/>
              <w:rPr>
                <w:lang w:val="tr-TR"/>
              </w:rPr>
            </w:pPr>
            <w:r w:rsidRPr="00FA4ABF">
              <w:rPr>
                <w:sz w:val="18"/>
                <w:lang w:val="tr-TR"/>
              </w:rPr>
              <w:t>Sosyal Bilgiler Öğretmenliği</w:t>
            </w:r>
          </w:p>
        </w:tc>
        <w:tc>
          <w:tcPr>
            <w:tcW w:w="2835" w:type="dxa"/>
          </w:tcPr>
          <w:p w14:paraId="03F102DC" w14:textId="77777777" w:rsidR="00140C5C" w:rsidRPr="00FA4ABF" w:rsidRDefault="00000000">
            <w:pPr>
              <w:spacing w:after="0" w:line="240" w:lineRule="auto"/>
              <w:rPr>
                <w:lang w:val="tr-TR"/>
              </w:rPr>
            </w:pPr>
            <w:r w:rsidRPr="00FA4ABF">
              <w:rPr>
                <w:sz w:val="18"/>
                <w:lang w:val="tr-TR"/>
              </w:rPr>
              <w:t>13</w:t>
            </w:r>
          </w:p>
        </w:tc>
        <w:tc>
          <w:tcPr>
            <w:tcW w:w="2175" w:type="dxa"/>
          </w:tcPr>
          <w:p w14:paraId="50075B48" w14:textId="77777777" w:rsidR="00140C5C" w:rsidRPr="00FA4ABF" w:rsidRDefault="00000000">
            <w:pPr>
              <w:spacing w:after="0" w:line="240" w:lineRule="auto"/>
              <w:rPr>
                <w:lang w:val="tr-TR"/>
              </w:rPr>
            </w:pPr>
            <w:r w:rsidRPr="00FA4ABF">
              <w:rPr>
                <w:sz w:val="18"/>
                <w:lang w:val="tr-TR"/>
              </w:rPr>
              <w:t>4.36</w:t>
            </w:r>
          </w:p>
        </w:tc>
      </w:tr>
      <w:tr w:rsidR="00140C5C" w:rsidRPr="00FA4ABF" w14:paraId="06127412" w14:textId="77777777">
        <w:trPr>
          <w:jc w:val="center"/>
        </w:trPr>
        <w:tc>
          <w:tcPr>
            <w:tcW w:w="4962" w:type="dxa"/>
          </w:tcPr>
          <w:p w14:paraId="1F77A0B9" w14:textId="77777777" w:rsidR="00140C5C" w:rsidRPr="00FA4ABF" w:rsidRDefault="00000000">
            <w:pPr>
              <w:spacing w:after="0" w:line="240" w:lineRule="auto"/>
              <w:rPr>
                <w:lang w:val="tr-TR"/>
              </w:rPr>
            </w:pPr>
            <w:r w:rsidRPr="00FA4ABF">
              <w:rPr>
                <w:sz w:val="18"/>
                <w:lang w:val="tr-TR"/>
              </w:rPr>
              <w:t>Diğer</w:t>
            </w:r>
          </w:p>
        </w:tc>
        <w:tc>
          <w:tcPr>
            <w:tcW w:w="2835" w:type="dxa"/>
          </w:tcPr>
          <w:p w14:paraId="4B5D9B38" w14:textId="77777777" w:rsidR="00140C5C" w:rsidRPr="00FA4ABF" w:rsidRDefault="00000000">
            <w:pPr>
              <w:spacing w:after="0" w:line="240" w:lineRule="auto"/>
              <w:rPr>
                <w:lang w:val="tr-TR"/>
              </w:rPr>
            </w:pPr>
            <w:r w:rsidRPr="00FA4ABF">
              <w:rPr>
                <w:sz w:val="18"/>
                <w:lang w:val="tr-TR"/>
              </w:rPr>
              <w:t>9</w:t>
            </w:r>
          </w:p>
        </w:tc>
        <w:tc>
          <w:tcPr>
            <w:tcW w:w="2175" w:type="dxa"/>
          </w:tcPr>
          <w:p w14:paraId="61188E28" w14:textId="77777777" w:rsidR="00140C5C" w:rsidRPr="00FA4ABF" w:rsidRDefault="00000000">
            <w:pPr>
              <w:spacing w:after="0" w:line="240" w:lineRule="auto"/>
              <w:rPr>
                <w:lang w:val="tr-TR"/>
              </w:rPr>
            </w:pPr>
            <w:r w:rsidRPr="00FA4ABF">
              <w:rPr>
                <w:sz w:val="18"/>
                <w:lang w:val="tr-TR"/>
              </w:rPr>
              <w:t>3.02</w:t>
            </w:r>
          </w:p>
        </w:tc>
      </w:tr>
      <w:tr w:rsidR="00140C5C" w:rsidRPr="00FA4ABF" w14:paraId="5AE8934C" w14:textId="77777777">
        <w:trPr>
          <w:jc w:val="center"/>
        </w:trPr>
        <w:tc>
          <w:tcPr>
            <w:tcW w:w="4962" w:type="dxa"/>
          </w:tcPr>
          <w:p w14:paraId="0CFB7A5C" w14:textId="77777777" w:rsidR="00140C5C" w:rsidRPr="00FA4ABF" w:rsidRDefault="00000000">
            <w:pPr>
              <w:spacing w:after="0" w:line="240" w:lineRule="auto"/>
              <w:rPr>
                <w:lang w:val="tr-TR"/>
              </w:rPr>
            </w:pPr>
            <w:r w:rsidRPr="00FA4ABF">
              <w:rPr>
                <w:sz w:val="18"/>
                <w:lang w:val="tr-TR"/>
              </w:rPr>
              <w:t>Müzik Öğretmenliği</w:t>
            </w:r>
          </w:p>
        </w:tc>
        <w:tc>
          <w:tcPr>
            <w:tcW w:w="2835" w:type="dxa"/>
          </w:tcPr>
          <w:p w14:paraId="2691C828" w14:textId="77777777" w:rsidR="00140C5C" w:rsidRPr="00FA4ABF" w:rsidRDefault="00000000">
            <w:pPr>
              <w:spacing w:after="0" w:line="240" w:lineRule="auto"/>
              <w:rPr>
                <w:lang w:val="tr-TR"/>
              </w:rPr>
            </w:pPr>
            <w:r w:rsidRPr="00FA4ABF">
              <w:rPr>
                <w:sz w:val="18"/>
                <w:lang w:val="tr-TR"/>
              </w:rPr>
              <w:t>9</w:t>
            </w:r>
          </w:p>
        </w:tc>
        <w:tc>
          <w:tcPr>
            <w:tcW w:w="2175" w:type="dxa"/>
          </w:tcPr>
          <w:p w14:paraId="41B86ADE" w14:textId="77777777" w:rsidR="00140C5C" w:rsidRPr="00FA4ABF" w:rsidRDefault="00000000">
            <w:pPr>
              <w:spacing w:after="0" w:line="240" w:lineRule="auto"/>
              <w:rPr>
                <w:lang w:val="tr-TR"/>
              </w:rPr>
            </w:pPr>
            <w:r w:rsidRPr="00FA4ABF">
              <w:rPr>
                <w:sz w:val="18"/>
                <w:lang w:val="tr-TR"/>
              </w:rPr>
              <w:t>3.02</w:t>
            </w:r>
          </w:p>
        </w:tc>
      </w:tr>
      <w:tr w:rsidR="00140C5C" w:rsidRPr="00FA4ABF" w14:paraId="685D8ECE" w14:textId="77777777">
        <w:trPr>
          <w:jc w:val="center"/>
        </w:trPr>
        <w:tc>
          <w:tcPr>
            <w:tcW w:w="4962" w:type="dxa"/>
          </w:tcPr>
          <w:p w14:paraId="2767C3D8" w14:textId="77777777" w:rsidR="00140C5C" w:rsidRPr="00FA4ABF" w:rsidRDefault="00000000">
            <w:pPr>
              <w:spacing w:after="0" w:line="240" w:lineRule="auto"/>
              <w:rPr>
                <w:lang w:val="tr-TR"/>
              </w:rPr>
            </w:pPr>
            <w:r w:rsidRPr="00FA4ABF">
              <w:rPr>
                <w:sz w:val="18"/>
                <w:lang w:val="tr-TR"/>
              </w:rPr>
              <w:t>Resim İş Öğretmenliği</w:t>
            </w:r>
          </w:p>
        </w:tc>
        <w:tc>
          <w:tcPr>
            <w:tcW w:w="2835" w:type="dxa"/>
          </w:tcPr>
          <w:p w14:paraId="52D10B43" w14:textId="77777777" w:rsidR="00140C5C" w:rsidRPr="00FA4ABF" w:rsidRDefault="00000000">
            <w:pPr>
              <w:spacing w:after="0" w:line="240" w:lineRule="auto"/>
              <w:rPr>
                <w:lang w:val="tr-TR"/>
              </w:rPr>
            </w:pPr>
            <w:r w:rsidRPr="00FA4ABF">
              <w:rPr>
                <w:sz w:val="18"/>
                <w:lang w:val="tr-TR"/>
              </w:rPr>
              <w:t>2</w:t>
            </w:r>
          </w:p>
        </w:tc>
        <w:tc>
          <w:tcPr>
            <w:tcW w:w="2175" w:type="dxa"/>
          </w:tcPr>
          <w:p w14:paraId="38A9E25B" w14:textId="77777777" w:rsidR="00140C5C" w:rsidRPr="00FA4ABF" w:rsidRDefault="00000000">
            <w:pPr>
              <w:spacing w:after="0" w:line="240" w:lineRule="auto"/>
              <w:rPr>
                <w:lang w:val="tr-TR"/>
              </w:rPr>
            </w:pPr>
            <w:r w:rsidRPr="00FA4ABF">
              <w:rPr>
                <w:sz w:val="18"/>
                <w:lang w:val="tr-TR"/>
              </w:rPr>
              <w:t>0.67</w:t>
            </w:r>
          </w:p>
        </w:tc>
      </w:tr>
    </w:tbl>
    <w:p w14:paraId="683C5531" w14:textId="77777777" w:rsidR="00140C5C" w:rsidRPr="00FA4ABF" w:rsidRDefault="00140C5C">
      <w:pPr>
        <w:rPr>
          <w:lang w:val="tr-TR"/>
        </w:rPr>
      </w:pPr>
    </w:p>
    <w:p w14:paraId="6D9D2944" w14:textId="77777777" w:rsidR="00140C5C" w:rsidRPr="00FA4ABF" w:rsidRDefault="00000000">
      <w:pPr>
        <w:jc w:val="both"/>
        <w:rPr>
          <w:lang w:val="tr-TR"/>
        </w:rPr>
      </w:pPr>
      <w:r w:rsidRPr="00FA4ABF">
        <w:rPr>
          <w:lang w:val="tr-TR"/>
        </w:rPr>
        <w:t>Program dağılımı incelendiğinde en yüksek katılımın Özel Eğitim Öğretmenliği mezunlarından geldiği görülmektedir. Fen Bilgisi Öğretmenliği, Türkçe Öğretmenliği ve Ortaöğretim Matematik Öğretmenliği mezunları da örneklem içinde belirgin temsil düzeyine sahiptir. Bu dağılım, mezun görüşlerinin farklı öğretmenlik programlarını kapsadığını göstermektedir.</w:t>
      </w:r>
    </w:p>
    <w:p w14:paraId="41450832" w14:textId="77777777" w:rsidR="00140C5C" w:rsidRPr="00FA4ABF" w:rsidRDefault="00000000">
      <w:pPr>
        <w:rPr>
          <w:lang w:val="tr-TR"/>
        </w:rPr>
      </w:pPr>
      <w:r w:rsidRPr="00FA4ABF">
        <w:rPr>
          <w:noProof/>
          <w:lang w:val="tr-TR" w:eastAsia="tr-TR"/>
        </w:rPr>
        <w:lastRenderedPageBreak/>
        <w:drawing>
          <wp:inline distT="0" distB="0" distL="0" distR="0" wp14:anchorId="3EBECAC4" wp14:editId="38759858">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486400" cy="4114800"/>
                    </a:xfrm>
                    <a:prstGeom prst="rect">
                      <a:avLst/>
                    </a:prstGeom>
                  </pic:spPr>
                </pic:pic>
              </a:graphicData>
            </a:graphic>
          </wp:inline>
        </w:drawing>
      </w:r>
    </w:p>
    <w:p w14:paraId="10582E9F" w14:textId="54B8C3E1" w:rsidR="00140C5C" w:rsidRPr="00FA4ABF" w:rsidRDefault="00000000">
      <w:pPr>
        <w:jc w:val="center"/>
        <w:rPr>
          <w:lang w:val="tr-TR"/>
        </w:rPr>
      </w:pPr>
      <w:r w:rsidRPr="00FA4ABF">
        <w:rPr>
          <w:i/>
          <w:sz w:val="18"/>
          <w:lang w:val="tr-TR"/>
        </w:rPr>
        <w:t xml:space="preserve">Şekil 2. Mezun </w:t>
      </w:r>
      <w:r w:rsidR="00480D0E" w:rsidRPr="00FA4ABF">
        <w:rPr>
          <w:i/>
          <w:sz w:val="18"/>
          <w:lang w:val="tr-TR"/>
        </w:rPr>
        <w:t>Olunan Program Dağılımı</w:t>
      </w:r>
    </w:p>
    <w:p w14:paraId="2201560A" w14:textId="77777777" w:rsidR="00140C5C" w:rsidRPr="00FA4ABF" w:rsidRDefault="00000000">
      <w:pPr>
        <w:rPr>
          <w:lang w:val="tr-TR"/>
        </w:rPr>
      </w:pPr>
      <w:r w:rsidRPr="00FA4ABF">
        <w:rPr>
          <w:lang w:val="tr-TR"/>
        </w:rPr>
        <w:t>Mezuniyet yılı dağılımı, örneklemin hem yakın dönem hem de daha eski mezunları içerdiğini göstermektedir.</w:t>
      </w:r>
    </w:p>
    <w:p w14:paraId="284E9407" w14:textId="77777777" w:rsidR="00140C5C" w:rsidRPr="00FA4ABF" w:rsidRDefault="00000000" w:rsidP="00480D0E">
      <w:pPr>
        <w:jc w:val="center"/>
        <w:rPr>
          <w:lang w:val="tr-TR"/>
        </w:rPr>
      </w:pPr>
      <w:r w:rsidRPr="00FA4ABF">
        <w:rPr>
          <w:noProof/>
          <w:lang w:val="tr-TR" w:eastAsia="tr-TR"/>
        </w:rPr>
        <w:drawing>
          <wp:inline distT="0" distB="0" distL="0" distR="0" wp14:anchorId="12624B54" wp14:editId="5FF08372">
            <wp:extent cx="5486400"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5486400" cy="2438400"/>
                    </a:xfrm>
                    <a:prstGeom prst="rect">
                      <a:avLst/>
                    </a:prstGeom>
                  </pic:spPr>
                </pic:pic>
              </a:graphicData>
            </a:graphic>
          </wp:inline>
        </w:drawing>
      </w:r>
    </w:p>
    <w:p w14:paraId="69919493" w14:textId="52BD97D8" w:rsidR="00140C5C" w:rsidRPr="00FA4ABF" w:rsidRDefault="00000000">
      <w:pPr>
        <w:jc w:val="center"/>
        <w:rPr>
          <w:i/>
          <w:sz w:val="18"/>
          <w:lang w:val="tr-TR"/>
        </w:rPr>
      </w:pPr>
      <w:r w:rsidRPr="00FA4ABF">
        <w:rPr>
          <w:i/>
          <w:sz w:val="18"/>
          <w:lang w:val="tr-TR"/>
        </w:rPr>
        <w:t xml:space="preserve">Şekil 3. Mezuniyet </w:t>
      </w:r>
      <w:r w:rsidR="00480D0E" w:rsidRPr="00FA4ABF">
        <w:rPr>
          <w:i/>
          <w:sz w:val="18"/>
          <w:lang w:val="tr-TR"/>
        </w:rPr>
        <w:t>Yılı Dağılımı</w:t>
      </w:r>
    </w:p>
    <w:p w14:paraId="10FDC8E9" w14:textId="77777777" w:rsidR="00140C5C" w:rsidRPr="00FA4ABF" w:rsidRDefault="00140C5C">
      <w:pPr>
        <w:jc w:val="center"/>
        <w:rPr>
          <w:i/>
          <w:sz w:val="18"/>
          <w:lang w:val="tr-TR"/>
        </w:rPr>
      </w:pPr>
    </w:p>
    <w:p w14:paraId="73114FA2" w14:textId="77777777" w:rsidR="00140C5C" w:rsidRPr="00FA4ABF" w:rsidRDefault="00140C5C">
      <w:pPr>
        <w:jc w:val="center"/>
        <w:rPr>
          <w:i/>
          <w:sz w:val="18"/>
          <w:lang w:val="tr-TR"/>
        </w:rPr>
      </w:pPr>
    </w:p>
    <w:p w14:paraId="7A28F482" w14:textId="77777777" w:rsidR="00140C5C" w:rsidRPr="00FA4ABF" w:rsidRDefault="00140C5C">
      <w:pPr>
        <w:jc w:val="center"/>
        <w:rPr>
          <w:lang w:val="tr-TR"/>
        </w:rPr>
      </w:pPr>
    </w:p>
    <w:p w14:paraId="10390668" w14:textId="77777777" w:rsidR="00140C5C" w:rsidRPr="00FA4ABF" w:rsidRDefault="00000000">
      <w:pPr>
        <w:rPr>
          <w:lang w:val="tr-TR"/>
        </w:rPr>
      </w:pPr>
      <w:r w:rsidRPr="00FA4ABF">
        <w:rPr>
          <w:lang w:val="tr-TR"/>
        </w:rPr>
        <w:lastRenderedPageBreak/>
        <w:t>Çalışma durumuna ilişkin dağılım aşağıda verilmiştir.</w:t>
      </w:r>
    </w:p>
    <w:tbl>
      <w:tblPr>
        <w:tblStyle w:val="TabloKlavuzu"/>
        <w:tblW w:w="0" w:type="auto"/>
        <w:jc w:val="center"/>
        <w:tblLook w:val="04A0" w:firstRow="1" w:lastRow="0" w:firstColumn="1" w:lastColumn="0" w:noHBand="0" w:noVBand="1"/>
      </w:tblPr>
      <w:tblGrid>
        <w:gridCol w:w="3324"/>
        <w:gridCol w:w="3324"/>
        <w:gridCol w:w="3324"/>
      </w:tblGrid>
      <w:tr w:rsidR="00140C5C" w:rsidRPr="00FA4ABF" w14:paraId="2CCF8C8A" w14:textId="77777777">
        <w:trPr>
          <w:jc w:val="center"/>
        </w:trPr>
        <w:tc>
          <w:tcPr>
            <w:tcW w:w="3324" w:type="dxa"/>
            <w:shd w:val="clear" w:color="auto" w:fill="D9EAF7"/>
          </w:tcPr>
          <w:p w14:paraId="76B77BE6" w14:textId="77777777" w:rsidR="00140C5C" w:rsidRPr="00FA4ABF" w:rsidRDefault="00000000">
            <w:pPr>
              <w:spacing w:after="0" w:line="240" w:lineRule="auto"/>
              <w:rPr>
                <w:lang w:val="tr-TR"/>
              </w:rPr>
            </w:pPr>
            <w:r w:rsidRPr="00FA4ABF">
              <w:rPr>
                <w:b/>
                <w:sz w:val="18"/>
                <w:lang w:val="tr-TR"/>
              </w:rPr>
              <w:t>Çalışma durumu</w:t>
            </w:r>
          </w:p>
        </w:tc>
        <w:tc>
          <w:tcPr>
            <w:tcW w:w="3324" w:type="dxa"/>
            <w:shd w:val="clear" w:color="auto" w:fill="D9EAF7"/>
          </w:tcPr>
          <w:p w14:paraId="781928A1" w14:textId="77777777" w:rsidR="00140C5C" w:rsidRPr="00FA4ABF" w:rsidRDefault="00000000">
            <w:pPr>
              <w:spacing w:after="0" w:line="240" w:lineRule="auto"/>
              <w:rPr>
                <w:lang w:val="tr-TR"/>
              </w:rPr>
            </w:pPr>
            <w:r w:rsidRPr="00FA4ABF">
              <w:rPr>
                <w:b/>
                <w:sz w:val="18"/>
                <w:lang w:val="tr-TR"/>
              </w:rPr>
              <w:t>Sayı</w:t>
            </w:r>
          </w:p>
        </w:tc>
        <w:tc>
          <w:tcPr>
            <w:tcW w:w="3324" w:type="dxa"/>
            <w:shd w:val="clear" w:color="auto" w:fill="D9EAF7"/>
          </w:tcPr>
          <w:p w14:paraId="78388EEA" w14:textId="77777777" w:rsidR="00140C5C" w:rsidRPr="00FA4ABF" w:rsidRDefault="00000000">
            <w:pPr>
              <w:spacing w:after="0" w:line="240" w:lineRule="auto"/>
              <w:rPr>
                <w:lang w:val="tr-TR"/>
              </w:rPr>
            </w:pPr>
            <w:r w:rsidRPr="00FA4ABF">
              <w:rPr>
                <w:b/>
                <w:sz w:val="18"/>
                <w:lang w:val="tr-TR"/>
              </w:rPr>
              <w:t>Oran (%)</w:t>
            </w:r>
          </w:p>
        </w:tc>
      </w:tr>
      <w:tr w:rsidR="00140C5C" w:rsidRPr="00FA4ABF" w14:paraId="1F835CA0" w14:textId="77777777">
        <w:trPr>
          <w:jc w:val="center"/>
        </w:trPr>
        <w:tc>
          <w:tcPr>
            <w:tcW w:w="3324" w:type="dxa"/>
          </w:tcPr>
          <w:p w14:paraId="314F4268" w14:textId="77777777" w:rsidR="00140C5C" w:rsidRPr="00FA4ABF" w:rsidRDefault="00000000">
            <w:pPr>
              <w:spacing w:after="0" w:line="240" w:lineRule="auto"/>
              <w:rPr>
                <w:lang w:val="tr-TR"/>
              </w:rPr>
            </w:pPr>
            <w:r w:rsidRPr="00FA4ABF">
              <w:rPr>
                <w:sz w:val="18"/>
                <w:lang w:val="tr-TR"/>
              </w:rPr>
              <w:t>Evet çalışıyorum</w:t>
            </w:r>
          </w:p>
        </w:tc>
        <w:tc>
          <w:tcPr>
            <w:tcW w:w="3324" w:type="dxa"/>
          </w:tcPr>
          <w:p w14:paraId="48B35311" w14:textId="77777777" w:rsidR="00140C5C" w:rsidRPr="00FA4ABF" w:rsidRDefault="00000000">
            <w:pPr>
              <w:spacing w:after="0" w:line="240" w:lineRule="auto"/>
              <w:rPr>
                <w:lang w:val="tr-TR"/>
              </w:rPr>
            </w:pPr>
            <w:r w:rsidRPr="00FA4ABF">
              <w:rPr>
                <w:sz w:val="18"/>
                <w:lang w:val="tr-TR"/>
              </w:rPr>
              <w:t>233</w:t>
            </w:r>
          </w:p>
        </w:tc>
        <w:tc>
          <w:tcPr>
            <w:tcW w:w="3324" w:type="dxa"/>
          </w:tcPr>
          <w:p w14:paraId="2286915D" w14:textId="77777777" w:rsidR="00140C5C" w:rsidRPr="00FA4ABF" w:rsidRDefault="00000000">
            <w:pPr>
              <w:spacing w:after="0" w:line="240" w:lineRule="auto"/>
              <w:rPr>
                <w:lang w:val="tr-TR"/>
              </w:rPr>
            </w:pPr>
            <w:r w:rsidRPr="00FA4ABF">
              <w:rPr>
                <w:sz w:val="18"/>
                <w:lang w:val="tr-TR"/>
              </w:rPr>
              <w:t>78.19</w:t>
            </w:r>
          </w:p>
        </w:tc>
      </w:tr>
      <w:tr w:rsidR="00140C5C" w:rsidRPr="00FA4ABF" w14:paraId="675E9A47" w14:textId="77777777">
        <w:trPr>
          <w:jc w:val="center"/>
        </w:trPr>
        <w:tc>
          <w:tcPr>
            <w:tcW w:w="3324" w:type="dxa"/>
          </w:tcPr>
          <w:p w14:paraId="0D8536AD" w14:textId="77777777" w:rsidR="00140C5C" w:rsidRPr="00FA4ABF" w:rsidRDefault="00000000">
            <w:pPr>
              <w:spacing w:after="0" w:line="240" w:lineRule="auto"/>
              <w:rPr>
                <w:lang w:val="tr-TR"/>
              </w:rPr>
            </w:pPr>
            <w:r w:rsidRPr="00FA4ABF">
              <w:rPr>
                <w:sz w:val="18"/>
                <w:lang w:val="tr-TR"/>
              </w:rPr>
              <w:t>Hayır çalışmıyorum</w:t>
            </w:r>
          </w:p>
        </w:tc>
        <w:tc>
          <w:tcPr>
            <w:tcW w:w="3324" w:type="dxa"/>
          </w:tcPr>
          <w:p w14:paraId="4A8F4870" w14:textId="77777777" w:rsidR="00140C5C" w:rsidRPr="00FA4ABF" w:rsidRDefault="00000000">
            <w:pPr>
              <w:spacing w:after="0" w:line="240" w:lineRule="auto"/>
              <w:rPr>
                <w:lang w:val="tr-TR"/>
              </w:rPr>
            </w:pPr>
            <w:r w:rsidRPr="00FA4ABF">
              <w:rPr>
                <w:sz w:val="18"/>
                <w:lang w:val="tr-TR"/>
              </w:rPr>
              <w:t>43</w:t>
            </w:r>
          </w:p>
        </w:tc>
        <w:tc>
          <w:tcPr>
            <w:tcW w:w="3324" w:type="dxa"/>
          </w:tcPr>
          <w:p w14:paraId="75DAD65D" w14:textId="77777777" w:rsidR="00140C5C" w:rsidRPr="00FA4ABF" w:rsidRDefault="00000000">
            <w:pPr>
              <w:spacing w:after="0" w:line="240" w:lineRule="auto"/>
              <w:rPr>
                <w:lang w:val="tr-TR"/>
              </w:rPr>
            </w:pPr>
            <w:r w:rsidRPr="00FA4ABF">
              <w:rPr>
                <w:sz w:val="18"/>
                <w:lang w:val="tr-TR"/>
              </w:rPr>
              <w:t>14.43</w:t>
            </w:r>
          </w:p>
        </w:tc>
      </w:tr>
      <w:tr w:rsidR="00140C5C" w:rsidRPr="00FA4ABF" w14:paraId="4383E334" w14:textId="77777777">
        <w:trPr>
          <w:jc w:val="center"/>
        </w:trPr>
        <w:tc>
          <w:tcPr>
            <w:tcW w:w="3324" w:type="dxa"/>
          </w:tcPr>
          <w:p w14:paraId="33519699" w14:textId="77777777" w:rsidR="00140C5C" w:rsidRPr="00FA4ABF" w:rsidRDefault="00000000">
            <w:pPr>
              <w:spacing w:after="0" w:line="240" w:lineRule="auto"/>
              <w:rPr>
                <w:lang w:val="tr-TR"/>
              </w:rPr>
            </w:pPr>
            <w:r w:rsidRPr="00FA4ABF">
              <w:rPr>
                <w:sz w:val="18"/>
                <w:lang w:val="tr-TR"/>
              </w:rPr>
              <w:t>Arada bir çalışıyorum</w:t>
            </w:r>
          </w:p>
        </w:tc>
        <w:tc>
          <w:tcPr>
            <w:tcW w:w="3324" w:type="dxa"/>
          </w:tcPr>
          <w:p w14:paraId="5C0B2846" w14:textId="77777777" w:rsidR="00140C5C" w:rsidRPr="00FA4ABF" w:rsidRDefault="00000000">
            <w:pPr>
              <w:spacing w:after="0" w:line="240" w:lineRule="auto"/>
              <w:rPr>
                <w:lang w:val="tr-TR"/>
              </w:rPr>
            </w:pPr>
            <w:r w:rsidRPr="00FA4ABF">
              <w:rPr>
                <w:sz w:val="18"/>
                <w:lang w:val="tr-TR"/>
              </w:rPr>
              <w:t>15</w:t>
            </w:r>
          </w:p>
        </w:tc>
        <w:tc>
          <w:tcPr>
            <w:tcW w:w="3324" w:type="dxa"/>
          </w:tcPr>
          <w:p w14:paraId="3314E437" w14:textId="77777777" w:rsidR="00140C5C" w:rsidRPr="00FA4ABF" w:rsidRDefault="00000000">
            <w:pPr>
              <w:spacing w:after="0" w:line="240" w:lineRule="auto"/>
              <w:rPr>
                <w:lang w:val="tr-TR"/>
              </w:rPr>
            </w:pPr>
            <w:r w:rsidRPr="00FA4ABF">
              <w:rPr>
                <w:sz w:val="18"/>
                <w:lang w:val="tr-TR"/>
              </w:rPr>
              <w:t>5.03</w:t>
            </w:r>
          </w:p>
        </w:tc>
      </w:tr>
      <w:tr w:rsidR="00140C5C" w:rsidRPr="00FA4ABF" w14:paraId="6BE893B5" w14:textId="77777777">
        <w:trPr>
          <w:jc w:val="center"/>
        </w:trPr>
        <w:tc>
          <w:tcPr>
            <w:tcW w:w="3324" w:type="dxa"/>
          </w:tcPr>
          <w:p w14:paraId="35B017D6" w14:textId="77777777" w:rsidR="00140C5C" w:rsidRPr="00FA4ABF" w:rsidRDefault="00000000">
            <w:pPr>
              <w:spacing w:after="0" w:line="240" w:lineRule="auto"/>
              <w:rPr>
                <w:lang w:val="tr-TR"/>
              </w:rPr>
            </w:pPr>
            <w:r w:rsidRPr="00FA4ABF">
              <w:rPr>
                <w:sz w:val="18"/>
                <w:lang w:val="tr-TR"/>
              </w:rPr>
              <w:t>Diğer</w:t>
            </w:r>
          </w:p>
        </w:tc>
        <w:tc>
          <w:tcPr>
            <w:tcW w:w="3324" w:type="dxa"/>
          </w:tcPr>
          <w:p w14:paraId="3F8F2D55" w14:textId="77777777" w:rsidR="00140C5C" w:rsidRPr="00FA4ABF" w:rsidRDefault="00000000">
            <w:pPr>
              <w:spacing w:after="0" w:line="240" w:lineRule="auto"/>
              <w:rPr>
                <w:lang w:val="tr-TR"/>
              </w:rPr>
            </w:pPr>
            <w:r w:rsidRPr="00FA4ABF">
              <w:rPr>
                <w:sz w:val="18"/>
                <w:lang w:val="tr-TR"/>
              </w:rPr>
              <w:t>7</w:t>
            </w:r>
          </w:p>
        </w:tc>
        <w:tc>
          <w:tcPr>
            <w:tcW w:w="3324" w:type="dxa"/>
          </w:tcPr>
          <w:p w14:paraId="72CADF61" w14:textId="77777777" w:rsidR="00140C5C" w:rsidRPr="00FA4ABF" w:rsidRDefault="00000000">
            <w:pPr>
              <w:spacing w:after="0" w:line="240" w:lineRule="auto"/>
              <w:rPr>
                <w:lang w:val="tr-TR"/>
              </w:rPr>
            </w:pPr>
            <w:r w:rsidRPr="00FA4ABF">
              <w:rPr>
                <w:sz w:val="18"/>
                <w:lang w:val="tr-TR"/>
              </w:rPr>
              <w:t>2.35</w:t>
            </w:r>
          </w:p>
        </w:tc>
      </w:tr>
    </w:tbl>
    <w:p w14:paraId="5477702D" w14:textId="77777777" w:rsidR="00140C5C" w:rsidRPr="00FA4ABF" w:rsidRDefault="00140C5C">
      <w:pPr>
        <w:rPr>
          <w:lang w:val="tr-TR"/>
        </w:rPr>
      </w:pPr>
    </w:p>
    <w:p w14:paraId="05175E12" w14:textId="77777777" w:rsidR="00140C5C" w:rsidRPr="00FA4ABF" w:rsidRDefault="00000000">
      <w:pPr>
        <w:jc w:val="both"/>
        <w:rPr>
          <w:lang w:val="tr-TR"/>
        </w:rPr>
      </w:pPr>
      <w:r w:rsidRPr="00FA4ABF">
        <w:rPr>
          <w:lang w:val="tr-TR"/>
        </w:rPr>
        <w:t>Katılımcıların büyük çoğunluğu çalıştığını belirtmiştir (n=233, %78.19). Bu bulgu, mezunların önemli bir bölümünün iş yaşamına katıldığını ve fakültede aldıkları eğitime ilişkin değerlendirmelerini mesleki deneyimleri üzerinden aktarabilecek durumda olduklarını göstermektedir.</w:t>
      </w:r>
    </w:p>
    <w:p w14:paraId="6C808558" w14:textId="77777777" w:rsidR="00140C5C" w:rsidRPr="00FA4ABF" w:rsidRDefault="00000000" w:rsidP="00480D0E">
      <w:pPr>
        <w:jc w:val="center"/>
        <w:rPr>
          <w:lang w:val="tr-TR"/>
        </w:rPr>
      </w:pPr>
      <w:r w:rsidRPr="00FA4ABF">
        <w:rPr>
          <w:noProof/>
          <w:lang w:val="tr-TR" w:eastAsia="tr-TR"/>
        </w:rPr>
        <w:drawing>
          <wp:inline distT="0" distB="0" distL="0" distR="0" wp14:anchorId="28EF9384" wp14:editId="09FB0666">
            <wp:extent cx="5120640" cy="2926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a:xfrm>
                      <a:off x="0" y="0"/>
                      <a:ext cx="5120640" cy="2926080"/>
                    </a:xfrm>
                    <a:prstGeom prst="rect">
                      <a:avLst/>
                    </a:prstGeom>
                  </pic:spPr>
                </pic:pic>
              </a:graphicData>
            </a:graphic>
          </wp:inline>
        </w:drawing>
      </w:r>
    </w:p>
    <w:p w14:paraId="198872A3" w14:textId="4BCD311C" w:rsidR="00140C5C" w:rsidRPr="00FA4ABF" w:rsidRDefault="00000000">
      <w:pPr>
        <w:jc w:val="center"/>
        <w:rPr>
          <w:lang w:val="tr-TR"/>
        </w:rPr>
      </w:pPr>
      <w:r w:rsidRPr="00FA4ABF">
        <w:rPr>
          <w:i/>
          <w:sz w:val="18"/>
          <w:lang w:val="tr-TR"/>
        </w:rPr>
        <w:t xml:space="preserve">Şekil 4. Çalışma </w:t>
      </w:r>
      <w:r w:rsidR="00480D0E" w:rsidRPr="00FA4ABF">
        <w:rPr>
          <w:i/>
          <w:sz w:val="18"/>
          <w:lang w:val="tr-TR"/>
        </w:rPr>
        <w:t>Durumu Dağılımı</w:t>
      </w:r>
    </w:p>
    <w:p w14:paraId="22A29FD3" w14:textId="77777777" w:rsidR="00140C5C" w:rsidRPr="00FA4ABF" w:rsidRDefault="00000000">
      <w:pPr>
        <w:rPr>
          <w:lang w:val="tr-TR"/>
        </w:rPr>
      </w:pPr>
      <w:r w:rsidRPr="00FA4ABF">
        <w:rPr>
          <w:lang w:val="tr-TR"/>
        </w:rPr>
        <w:t>Lisansüstü eğitime devam durumu aşağıda verilmiştir.</w:t>
      </w:r>
    </w:p>
    <w:tbl>
      <w:tblPr>
        <w:tblStyle w:val="TabloKlavuzu"/>
        <w:tblpPr w:leftFromText="141" w:rightFromText="141" w:vertAnchor="text" w:tblpXSpec="center" w:tblpY="1"/>
        <w:tblOverlap w:val="never"/>
        <w:tblW w:w="0" w:type="auto"/>
        <w:tblLook w:val="04A0" w:firstRow="1" w:lastRow="0" w:firstColumn="1" w:lastColumn="0" w:noHBand="0" w:noVBand="1"/>
      </w:tblPr>
      <w:tblGrid>
        <w:gridCol w:w="4395"/>
        <w:gridCol w:w="2551"/>
        <w:gridCol w:w="3026"/>
      </w:tblGrid>
      <w:tr w:rsidR="00140C5C" w:rsidRPr="00FA4ABF" w14:paraId="60A1FE68" w14:textId="77777777">
        <w:tc>
          <w:tcPr>
            <w:tcW w:w="4395" w:type="dxa"/>
            <w:shd w:val="clear" w:color="auto" w:fill="D9EAF7"/>
          </w:tcPr>
          <w:p w14:paraId="53DA1580" w14:textId="77777777" w:rsidR="00140C5C" w:rsidRPr="00FA4ABF" w:rsidRDefault="00000000">
            <w:pPr>
              <w:spacing w:after="0" w:line="240" w:lineRule="auto"/>
              <w:rPr>
                <w:lang w:val="tr-TR"/>
              </w:rPr>
            </w:pPr>
            <w:r w:rsidRPr="00FA4ABF">
              <w:rPr>
                <w:b/>
                <w:sz w:val="18"/>
                <w:lang w:val="tr-TR"/>
              </w:rPr>
              <w:t>Lisansüstü eğitim durumu</w:t>
            </w:r>
          </w:p>
        </w:tc>
        <w:tc>
          <w:tcPr>
            <w:tcW w:w="2551" w:type="dxa"/>
            <w:shd w:val="clear" w:color="auto" w:fill="D9EAF7"/>
          </w:tcPr>
          <w:p w14:paraId="7077C403" w14:textId="77777777" w:rsidR="00140C5C" w:rsidRPr="00FA4ABF" w:rsidRDefault="00000000">
            <w:pPr>
              <w:spacing w:after="0" w:line="240" w:lineRule="auto"/>
              <w:rPr>
                <w:lang w:val="tr-TR"/>
              </w:rPr>
            </w:pPr>
            <w:r w:rsidRPr="00FA4ABF">
              <w:rPr>
                <w:b/>
                <w:sz w:val="18"/>
                <w:lang w:val="tr-TR"/>
              </w:rPr>
              <w:t>Sayı</w:t>
            </w:r>
          </w:p>
        </w:tc>
        <w:tc>
          <w:tcPr>
            <w:tcW w:w="3026" w:type="dxa"/>
            <w:shd w:val="clear" w:color="auto" w:fill="D9EAF7"/>
          </w:tcPr>
          <w:p w14:paraId="3DA7923D" w14:textId="77777777" w:rsidR="00140C5C" w:rsidRPr="00FA4ABF" w:rsidRDefault="00000000">
            <w:pPr>
              <w:spacing w:after="0" w:line="240" w:lineRule="auto"/>
              <w:rPr>
                <w:lang w:val="tr-TR"/>
              </w:rPr>
            </w:pPr>
            <w:r w:rsidRPr="00FA4ABF">
              <w:rPr>
                <w:b/>
                <w:sz w:val="18"/>
                <w:lang w:val="tr-TR"/>
              </w:rPr>
              <w:t>Oran (%)</w:t>
            </w:r>
          </w:p>
        </w:tc>
      </w:tr>
      <w:tr w:rsidR="00140C5C" w:rsidRPr="00FA4ABF" w14:paraId="65692777" w14:textId="77777777">
        <w:tc>
          <w:tcPr>
            <w:tcW w:w="4395" w:type="dxa"/>
          </w:tcPr>
          <w:p w14:paraId="41A9CA3A" w14:textId="77777777" w:rsidR="00140C5C" w:rsidRPr="00FA4ABF" w:rsidRDefault="00000000">
            <w:pPr>
              <w:spacing w:after="0" w:line="240" w:lineRule="auto"/>
              <w:rPr>
                <w:lang w:val="tr-TR"/>
              </w:rPr>
            </w:pPr>
            <w:r w:rsidRPr="00FA4ABF">
              <w:rPr>
                <w:sz w:val="18"/>
                <w:lang w:val="tr-TR"/>
              </w:rPr>
              <w:t>Hayır hiç başlamadım</w:t>
            </w:r>
          </w:p>
        </w:tc>
        <w:tc>
          <w:tcPr>
            <w:tcW w:w="2551" w:type="dxa"/>
          </w:tcPr>
          <w:p w14:paraId="29BFE2DF" w14:textId="77777777" w:rsidR="00140C5C" w:rsidRPr="00FA4ABF" w:rsidRDefault="00000000">
            <w:pPr>
              <w:spacing w:after="0" w:line="240" w:lineRule="auto"/>
              <w:rPr>
                <w:lang w:val="tr-TR"/>
              </w:rPr>
            </w:pPr>
            <w:r w:rsidRPr="00FA4ABF">
              <w:rPr>
                <w:sz w:val="18"/>
                <w:lang w:val="tr-TR"/>
              </w:rPr>
              <w:t>208</w:t>
            </w:r>
          </w:p>
        </w:tc>
        <w:tc>
          <w:tcPr>
            <w:tcW w:w="3026" w:type="dxa"/>
          </w:tcPr>
          <w:p w14:paraId="416F49A5" w14:textId="77777777" w:rsidR="00140C5C" w:rsidRPr="00FA4ABF" w:rsidRDefault="00000000">
            <w:pPr>
              <w:spacing w:after="0" w:line="240" w:lineRule="auto"/>
              <w:rPr>
                <w:lang w:val="tr-TR"/>
              </w:rPr>
            </w:pPr>
            <w:r w:rsidRPr="00FA4ABF">
              <w:rPr>
                <w:sz w:val="18"/>
                <w:lang w:val="tr-TR"/>
              </w:rPr>
              <w:t>69.80</w:t>
            </w:r>
          </w:p>
        </w:tc>
      </w:tr>
      <w:tr w:rsidR="00140C5C" w:rsidRPr="00FA4ABF" w14:paraId="043EE64E" w14:textId="77777777">
        <w:tc>
          <w:tcPr>
            <w:tcW w:w="4395" w:type="dxa"/>
          </w:tcPr>
          <w:p w14:paraId="0E1BE8FC" w14:textId="77777777" w:rsidR="00140C5C" w:rsidRPr="00FA4ABF" w:rsidRDefault="00000000">
            <w:pPr>
              <w:spacing w:after="0" w:line="240" w:lineRule="auto"/>
              <w:rPr>
                <w:lang w:val="tr-TR"/>
              </w:rPr>
            </w:pPr>
            <w:r w:rsidRPr="00FA4ABF">
              <w:rPr>
                <w:sz w:val="18"/>
                <w:lang w:val="tr-TR"/>
              </w:rPr>
              <w:t>Yüksek lisans yapıyorum</w:t>
            </w:r>
          </w:p>
        </w:tc>
        <w:tc>
          <w:tcPr>
            <w:tcW w:w="2551" w:type="dxa"/>
          </w:tcPr>
          <w:p w14:paraId="5FC5BC79" w14:textId="77777777" w:rsidR="00140C5C" w:rsidRPr="00FA4ABF" w:rsidRDefault="00000000">
            <w:pPr>
              <w:spacing w:after="0" w:line="240" w:lineRule="auto"/>
              <w:rPr>
                <w:lang w:val="tr-TR"/>
              </w:rPr>
            </w:pPr>
            <w:r w:rsidRPr="00FA4ABF">
              <w:rPr>
                <w:sz w:val="18"/>
                <w:lang w:val="tr-TR"/>
              </w:rPr>
              <w:t>32</w:t>
            </w:r>
          </w:p>
        </w:tc>
        <w:tc>
          <w:tcPr>
            <w:tcW w:w="3026" w:type="dxa"/>
          </w:tcPr>
          <w:p w14:paraId="3FDC5F40" w14:textId="77777777" w:rsidR="00140C5C" w:rsidRPr="00FA4ABF" w:rsidRDefault="00000000">
            <w:pPr>
              <w:spacing w:after="0" w:line="240" w:lineRule="auto"/>
              <w:rPr>
                <w:lang w:val="tr-TR"/>
              </w:rPr>
            </w:pPr>
            <w:r w:rsidRPr="00FA4ABF">
              <w:rPr>
                <w:sz w:val="18"/>
                <w:lang w:val="tr-TR"/>
              </w:rPr>
              <w:t>10.74</w:t>
            </w:r>
          </w:p>
        </w:tc>
      </w:tr>
      <w:tr w:rsidR="00140C5C" w:rsidRPr="00FA4ABF" w14:paraId="5EB6EA86" w14:textId="77777777">
        <w:tc>
          <w:tcPr>
            <w:tcW w:w="4395" w:type="dxa"/>
          </w:tcPr>
          <w:p w14:paraId="7C15FFD2" w14:textId="77777777" w:rsidR="00140C5C" w:rsidRPr="00FA4ABF" w:rsidRDefault="00000000">
            <w:pPr>
              <w:spacing w:after="0" w:line="240" w:lineRule="auto"/>
              <w:rPr>
                <w:lang w:val="tr-TR"/>
              </w:rPr>
            </w:pPr>
            <w:r w:rsidRPr="00FA4ABF">
              <w:rPr>
                <w:sz w:val="18"/>
                <w:lang w:val="tr-TR"/>
              </w:rPr>
              <w:t>Yüksek lisans mezunuyum</w:t>
            </w:r>
          </w:p>
        </w:tc>
        <w:tc>
          <w:tcPr>
            <w:tcW w:w="2551" w:type="dxa"/>
          </w:tcPr>
          <w:p w14:paraId="7304120C" w14:textId="77777777" w:rsidR="00140C5C" w:rsidRPr="00FA4ABF" w:rsidRDefault="00000000">
            <w:pPr>
              <w:spacing w:after="0" w:line="240" w:lineRule="auto"/>
              <w:rPr>
                <w:lang w:val="tr-TR"/>
              </w:rPr>
            </w:pPr>
            <w:r w:rsidRPr="00FA4ABF">
              <w:rPr>
                <w:sz w:val="18"/>
                <w:lang w:val="tr-TR"/>
              </w:rPr>
              <w:t>24</w:t>
            </w:r>
          </w:p>
        </w:tc>
        <w:tc>
          <w:tcPr>
            <w:tcW w:w="3026" w:type="dxa"/>
          </w:tcPr>
          <w:p w14:paraId="7E3552D0" w14:textId="77777777" w:rsidR="00140C5C" w:rsidRPr="00FA4ABF" w:rsidRDefault="00000000">
            <w:pPr>
              <w:spacing w:after="0" w:line="240" w:lineRule="auto"/>
              <w:rPr>
                <w:lang w:val="tr-TR"/>
              </w:rPr>
            </w:pPr>
            <w:r w:rsidRPr="00FA4ABF">
              <w:rPr>
                <w:sz w:val="18"/>
                <w:lang w:val="tr-TR"/>
              </w:rPr>
              <w:t>8.05</w:t>
            </w:r>
          </w:p>
        </w:tc>
      </w:tr>
      <w:tr w:rsidR="00140C5C" w:rsidRPr="00FA4ABF" w14:paraId="2C22EE92" w14:textId="77777777">
        <w:tc>
          <w:tcPr>
            <w:tcW w:w="4395" w:type="dxa"/>
          </w:tcPr>
          <w:p w14:paraId="2A50055A" w14:textId="77777777" w:rsidR="00140C5C" w:rsidRPr="00FA4ABF" w:rsidRDefault="00000000">
            <w:pPr>
              <w:spacing w:after="0" w:line="240" w:lineRule="auto"/>
              <w:rPr>
                <w:lang w:val="tr-TR"/>
              </w:rPr>
            </w:pPr>
            <w:r w:rsidRPr="00FA4ABF">
              <w:rPr>
                <w:sz w:val="18"/>
                <w:lang w:val="tr-TR"/>
              </w:rPr>
              <w:t>Başladım ancak sonra bırakmak durumunda kaldım</w:t>
            </w:r>
          </w:p>
        </w:tc>
        <w:tc>
          <w:tcPr>
            <w:tcW w:w="2551" w:type="dxa"/>
          </w:tcPr>
          <w:p w14:paraId="5AEA0C09" w14:textId="77777777" w:rsidR="00140C5C" w:rsidRPr="00FA4ABF" w:rsidRDefault="00000000">
            <w:pPr>
              <w:spacing w:after="0" w:line="240" w:lineRule="auto"/>
              <w:rPr>
                <w:lang w:val="tr-TR"/>
              </w:rPr>
            </w:pPr>
            <w:r w:rsidRPr="00FA4ABF">
              <w:rPr>
                <w:sz w:val="18"/>
                <w:lang w:val="tr-TR"/>
              </w:rPr>
              <w:t>17</w:t>
            </w:r>
          </w:p>
        </w:tc>
        <w:tc>
          <w:tcPr>
            <w:tcW w:w="3026" w:type="dxa"/>
          </w:tcPr>
          <w:p w14:paraId="5FDC93E7" w14:textId="77777777" w:rsidR="00140C5C" w:rsidRPr="00FA4ABF" w:rsidRDefault="00000000">
            <w:pPr>
              <w:spacing w:after="0" w:line="240" w:lineRule="auto"/>
              <w:rPr>
                <w:lang w:val="tr-TR"/>
              </w:rPr>
            </w:pPr>
            <w:r w:rsidRPr="00FA4ABF">
              <w:rPr>
                <w:sz w:val="18"/>
                <w:lang w:val="tr-TR"/>
              </w:rPr>
              <w:t>5.70</w:t>
            </w:r>
          </w:p>
        </w:tc>
      </w:tr>
      <w:tr w:rsidR="00140C5C" w:rsidRPr="00FA4ABF" w14:paraId="103DBBF1" w14:textId="77777777">
        <w:tc>
          <w:tcPr>
            <w:tcW w:w="4395" w:type="dxa"/>
          </w:tcPr>
          <w:p w14:paraId="53270EDC" w14:textId="77777777" w:rsidR="00140C5C" w:rsidRPr="00FA4ABF" w:rsidRDefault="00000000">
            <w:pPr>
              <w:spacing w:after="0" w:line="240" w:lineRule="auto"/>
              <w:rPr>
                <w:lang w:val="tr-TR"/>
              </w:rPr>
            </w:pPr>
            <w:r w:rsidRPr="00FA4ABF">
              <w:rPr>
                <w:sz w:val="18"/>
                <w:lang w:val="tr-TR"/>
              </w:rPr>
              <w:t>Doktora mezunuyum</w:t>
            </w:r>
          </w:p>
        </w:tc>
        <w:tc>
          <w:tcPr>
            <w:tcW w:w="2551" w:type="dxa"/>
          </w:tcPr>
          <w:p w14:paraId="1C71F420" w14:textId="77777777" w:rsidR="00140C5C" w:rsidRPr="00FA4ABF" w:rsidRDefault="00000000">
            <w:pPr>
              <w:spacing w:after="0" w:line="240" w:lineRule="auto"/>
              <w:rPr>
                <w:lang w:val="tr-TR"/>
              </w:rPr>
            </w:pPr>
            <w:r w:rsidRPr="00FA4ABF">
              <w:rPr>
                <w:sz w:val="18"/>
                <w:lang w:val="tr-TR"/>
              </w:rPr>
              <w:t>13</w:t>
            </w:r>
          </w:p>
        </w:tc>
        <w:tc>
          <w:tcPr>
            <w:tcW w:w="3026" w:type="dxa"/>
          </w:tcPr>
          <w:p w14:paraId="5AAF402C" w14:textId="77777777" w:rsidR="00140C5C" w:rsidRPr="00FA4ABF" w:rsidRDefault="00000000">
            <w:pPr>
              <w:spacing w:after="0" w:line="240" w:lineRule="auto"/>
              <w:rPr>
                <w:lang w:val="tr-TR"/>
              </w:rPr>
            </w:pPr>
            <w:r w:rsidRPr="00FA4ABF">
              <w:rPr>
                <w:sz w:val="18"/>
                <w:lang w:val="tr-TR"/>
              </w:rPr>
              <w:t>4.36</w:t>
            </w:r>
          </w:p>
        </w:tc>
      </w:tr>
      <w:tr w:rsidR="00140C5C" w:rsidRPr="00FA4ABF" w14:paraId="1FEFF3C7" w14:textId="77777777">
        <w:tc>
          <w:tcPr>
            <w:tcW w:w="4395" w:type="dxa"/>
          </w:tcPr>
          <w:p w14:paraId="2B5FCBDE" w14:textId="77777777" w:rsidR="00140C5C" w:rsidRPr="00FA4ABF" w:rsidRDefault="00000000">
            <w:pPr>
              <w:spacing w:after="0" w:line="240" w:lineRule="auto"/>
              <w:rPr>
                <w:lang w:val="tr-TR"/>
              </w:rPr>
            </w:pPr>
            <w:r w:rsidRPr="00FA4ABF">
              <w:rPr>
                <w:sz w:val="18"/>
                <w:lang w:val="tr-TR"/>
              </w:rPr>
              <w:t>Doktora yapıyorum</w:t>
            </w:r>
          </w:p>
        </w:tc>
        <w:tc>
          <w:tcPr>
            <w:tcW w:w="2551" w:type="dxa"/>
          </w:tcPr>
          <w:p w14:paraId="151CC9C9" w14:textId="77777777" w:rsidR="00140C5C" w:rsidRPr="00FA4ABF" w:rsidRDefault="00000000">
            <w:pPr>
              <w:spacing w:after="0" w:line="240" w:lineRule="auto"/>
              <w:rPr>
                <w:lang w:val="tr-TR"/>
              </w:rPr>
            </w:pPr>
            <w:r w:rsidRPr="00FA4ABF">
              <w:rPr>
                <w:sz w:val="18"/>
                <w:lang w:val="tr-TR"/>
              </w:rPr>
              <w:t>4</w:t>
            </w:r>
          </w:p>
        </w:tc>
        <w:tc>
          <w:tcPr>
            <w:tcW w:w="3026" w:type="dxa"/>
          </w:tcPr>
          <w:p w14:paraId="0C75D819" w14:textId="77777777" w:rsidR="00140C5C" w:rsidRPr="00FA4ABF" w:rsidRDefault="00000000">
            <w:pPr>
              <w:spacing w:after="0" w:line="240" w:lineRule="auto"/>
              <w:rPr>
                <w:lang w:val="tr-TR"/>
              </w:rPr>
            </w:pPr>
            <w:r w:rsidRPr="00FA4ABF">
              <w:rPr>
                <w:sz w:val="18"/>
                <w:lang w:val="tr-TR"/>
              </w:rPr>
              <w:t>1.34</w:t>
            </w:r>
          </w:p>
        </w:tc>
      </w:tr>
    </w:tbl>
    <w:p w14:paraId="5367D1B7" w14:textId="77777777" w:rsidR="00140C5C" w:rsidRPr="00FA4ABF" w:rsidRDefault="00140C5C">
      <w:pPr>
        <w:rPr>
          <w:lang w:val="tr-TR"/>
        </w:rPr>
      </w:pPr>
    </w:p>
    <w:p w14:paraId="50E52AB4" w14:textId="7E67EC71" w:rsidR="00140C5C" w:rsidRPr="00FA4ABF" w:rsidRDefault="00000000">
      <w:pPr>
        <w:pStyle w:val="NormalWeb"/>
        <w:jc w:val="both"/>
        <w:rPr>
          <w:rFonts w:asciiTheme="majorHAnsi" w:hAnsiTheme="majorHAnsi" w:cstheme="majorHAnsi"/>
          <w:sz w:val="22"/>
          <w:szCs w:val="22"/>
        </w:rPr>
      </w:pPr>
      <w:r w:rsidRPr="00FA4ABF">
        <w:rPr>
          <w:rFonts w:asciiTheme="majorHAnsi" w:hAnsiTheme="majorHAnsi" w:cstheme="majorHAnsi"/>
          <w:sz w:val="22"/>
          <w:szCs w:val="22"/>
        </w:rPr>
        <w:t>Lisansüstü eğitim durumuna ilişkin bulgular, mezunların büyük çoğunluğunun (</w:t>
      </w:r>
      <w:r w:rsidRPr="00FA4ABF">
        <w:rPr>
          <w:rStyle w:val="Gl"/>
          <w:rFonts w:asciiTheme="majorHAnsi" w:hAnsiTheme="majorHAnsi" w:cstheme="majorHAnsi"/>
          <w:b w:val="0"/>
          <w:sz w:val="22"/>
          <w:szCs w:val="22"/>
        </w:rPr>
        <w:t>%69.80</w:t>
      </w:r>
      <w:r w:rsidRPr="00FA4ABF">
        <w:rPr>
          <w:rFonts w:asciiTheme="majorHAnsi" w:hAnsiTheme="majorHAnsi" w:cstheme="majorHAnsi"/>
          <w:sz w:val="22"/>
          <w:szCs w:val="22"/>
        </w:rPr>
        <w:t>)</w:t>
      </w:r>
      <w:r w:rsidRPr="00FA4ABF">
        <w:rPr>
          <w:rFonts w:asciiTheme="majorHAnsi" w:hAnsiTheme="majorHAnsi" w:cstheme="majorHAnsi"/>
          <w:b/>
          <w:sz w:val="22"/>
          <w:szCs w:val="22"/>
        </w:rPr>
        <w:t xml:space="preserve"> </w:t>
      </w:r>
      <w:r w:rsidRPr="00FA4ABF">
        <w:rPr>
          <w:rFonts w:asciiTheme="majorHAnsi" w:hAnsiTheme="majorHAnsi" w:cstheme="majorHAnsi"/>
          <w:sz w:val="22"/>
          <w:szCs w:val="22"/>
        </w:rPr>
        <w:t xml:space="preserve">lisansüstü eğitime başlamadığını göstermektedir. Yüksek lisans düzeyinde katılım sınırlı olup, doktora düzeyine geçiş oranı oldukça düşüktür. Ayrıca, </w:t>
      </w:r>
      <w:r w:rsidRPr="00FA4ABF">
        <w:rPr>
          <w:rStyle w:val="Gl"/>
          <w:rFonts w:asciiTheme="majorHAnsi" w:hAnsiTheme="majorHAnsi" w:cstheme="majorHAnsi"/>
          <w:b w:val="0"/>
          <w:sz w:val="22"/>
          <w:szCs w:val="22"/>
        </w:rPr>
        <w:t>%5.70 oranında mezunun lisansüstü eğitimi yarıda bırakması</w:t>
      </w:r>
      <w:r w:rsidRPr="00FA4ABF">
        <w:rPr>
          <w:rFonts w:asciiTheme="majorHAnsi" w:hAnsiTheme="majorHAnsi" w:cstheme="majorHAnsi"/>
          <w:sz w:val="22"/>
          <w:szCs w:val="22"/>
        </w:rPr>
        <w:t xml:space="preserve"> bu süreçte çeşitli zorluklar yaşandığını göstermektedir.</w:t>
      </w:r>
    </w:p>
    <w:p w14:paraId="02A41156" w14:textId="77777777" w:rsidR="00140C5C" w:rsidRPr="00FA4ABF" w:rsidRDefault="00000000">
      <w:pPr>
        <w:pStyle w:val="NormalWeb"/>
        <w:jc w:val="both"/>
        <w:rPr>
          <w:rFonts w:asciiTheme="majorHAnsi" w:hAnsiTheme="majorHAnsi" w:cstheme="majorHAnsi"/>
          <w:sz w:val="22"/>
          <w:szCs w:val="22"/>
        </w:rPr>
      </w:pPr>
      <w:r w:rsidRPr="00FA4ABF">
        <w:rPr>
          <w:rFonts w:asciiTheme="majorHAnsi" w:hAnsiTheme="majorHAnsi" w:cstheme="majorHAnsi"/>
          <w:sz w:val="22"/>
          <w:szCs w:val="22"/>
        </w:rPr>
        <w:t>Genel olarak, mezunların lisansüstü eğitime yönelimlerinin düşük olduğu ve bu durumun akademik kariyere teşvik ve yönlendirme ihtiyacını ortaya koyduğu söylenebilir.</w:t>
      </w:r>
    </w:p>
    <w:p w14:paraId="6B39D0D4" w14:textId="77777777" w:rsidR="00140C5C" w:rsidRPr="00FA4ABF" w:rsidRDefault="00000000">
      <w:pPr>
        <w:rPr>
          <w:lang w:val="tr-TR"/>
        </w:rPr>
      </w:pPr>
      <w:r w:rsidRPr="00FA4ABF">
        <w:rPr>
          <w:noProof/>
          <w:lang w:val="tr-TR" w:eastAsia="tr-TR"/>
        </w:rPr>
        <w:lastRenderedPageBreak/>
        <w:drawing>
          <wp:anchor distT="0" distB="0" distL="114300" distR="114300" simplePos="0" relativeHeight="251660288" behindDoc="0" locked="0" layoutInCell="1" allowOverlap="1" wp14:anchorId="7E31298E" wp14:editId="6A6B0C1E">
            <wp:simplePos x="0" y="0"/>
            <wp:positionH relativeFrom="column">
              <wp:posOffset>264160</wp:posOffset>
            </wp:positionH>
            <wp:positionV relativeFrom="paragraph">
              <wp:posOffset>-5080</wp:posOffset>
            </wp:positionV>
            <wp:extent cx="5902325" cy="2983230"/>
            <wp:effectExtent l="0" t="0" r="3175" b="7620"/>
            <wp:wrapThrough wrapText="bothSides">
              <wp:wrapPolygon edited="0">
                <wp:start x="0" y="0"/>
                <wp:lineTo x="0" y="21517"/>
                <wp:lineTo x="21542" y="21517"/>
                <wp:lineTo x="2154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02325" cy="2983230"/>
                    </a:xfrm>
                    <a:prstGeom prst="rect">
                      <a:avLst/>
                    </a:prstGeom>
                  </pic:spPr>
                </pic:pic>
              </a:graphicData>
            </a:graphic>
            <wp14:sizeRelH relativeFrom="margin">
              <wp14:pctWidth>0</wp14:pctWidth>
            </wp14:sizeRelH>
          </wp:anchor>
        </w:drawing>
      </w:r>
    </w:p>
    <w:p w14:paraId="240D44E3" w14:textId="77777777" w:rsidR="00140C5C" w:rsidRPr="00FA4ABF" w:rsidRDefault="00140C5C">
      <w:pPr>
        <w:jc w:val="center"/>
        <w:rPr>
          <w:i/>
          <w:sz w:val="18"/>
          <w:lang w:val="tr-TR"/>
        </w:rPr>
      </w:pPr>
    </w:p>
    <w:p w14:paraId="2C188A37" w14:textId="77777777" w:rsidR="00140C5C" w:rsidRPr="00FA4ABF" w:rsidRDefault="00140C5C">
      <w:pPr>
        <w:jc w:val="center"/>
        <w:rPr>
          <w:i/>
          <w:sz w:val="18"/>
          <w:lang w:val="tr-TR"/>
        </w:rPr>
      </w:pPr>
    </w:p>
    <w:p w14:paraId="447B19FA" w14:textId="77777777" w:rsidR="00140C5C" w:rsidRPr="00FA4ABF" w:rsidRDefault="00140C5C">
      <w:pPr>
        <w:jc w:val="center"/>
        <w:rPr>
          <w:i/>
          <w:sz w:val="18"/>
          <w:lang w:val="tr-TR"/>
        </w:rPr>
      </w:pPr>
    </w:p>
    <w:p w14:paraId="41A055ED" w14:textId="77777777" w:rsidR="00140C5C" w:rsidRPr="00FA4ABF" w:rsidRDefault="00140C5C">
      <w:pPr>
        <w:jc w:val="center"/>
        <w:rPr>
          <w:i/>
          <w:sz w:val="18"/>
          <w:lang w:val="tr-TR"/>
        </w:rPr>
      </w:pPr>
    </w:p>
    <w:p w14:paraId="3F0D313A" w14:textId="77777777" w:rsidR="00140C5C" w:rsidRPr="00FA4ABF" w:rsidRDefault="00140C5C">
      <w:pPr>
        <w:jc w:val="center"/>
        <w:rPr>
          <w:i/>
          <w:sz w:val="18"/>
          <w:lang w:val="tr-TR"/>
        </w:rPr>
      </w:pPr>
    </w:p>
    <w:p w14:paraId="78264686" w14:textId="77777777" w:rsidR="00140C5C" w:rsidRPr="00FA4ABF" w:rsidRDefault="00140C5C">
      <w:pPr>
        <w:jc w:val="center"/>
        <w:rPr>
          <w:i/>
          <w:sz w:val="18"/>
          <w:lang w:val="tr-TR"/>
        </w:rPr>
      </w:pPr>
    </w:p>
    <w:p w14:paraId="6F6C7551" w14:textId="77777777" w:rsidR="00140C5C" w:rsidRPr="00FA4ABF" w:rsidRDefault="00140C5C">
      <w:pPr>
        <w:jc w:val="center"/>
        <w:rPr>
          <w:i/>
          <w:sz w:val="18"/>
          <w:lang w:val="tr-TR"/>
        </w:rPr>
      </w:pPr>
    </w:p>
    <w:p w14:paraId="2EDDA155" w14:textId="77777777" w:rsidR="00140C5C" w:rsidRPr="00FA4ABF" w:rsidRDefault="00140C5C">
      <w:pPr>
        <w:jc w:val="center"/>
        <w:rPr>
          <w:i/>
          <w:sz w:val="18"/>
          <w:lang w:val="tr-TR"/>
        </w:rPr>
      </w:pPr>
    </w:p>
    <w:p w14:paraId="07830BEE" w14:textId="77777777" w:rsidR="00140C5C" w:rsidRPr="00FA4ABF" w:rsidRDefault="00140C5C">
      <w:pPr>
        <w:jc w:val="center"/>
        <w:rPr>
          <w:i/>
          <w:sz w:val="18"/>
          <w:lang w:val="tr-TR"/>
        </w:rPr>
      </w:pPr>
    </w:p>
    <w:p w14:paraId="496D58F7" w14:textId="77777777" w:rsidR="00140C5C" w:rsidRPr="00FA4ABF" w:rsidRDefault="00140C5C">
      <w:pPr>
        <w:jc w:val="center"/>
        <w:rPr>
          <w:i/>
          <w:sz w:val="18"/>
          <w:lang w:val="tr-TR"/>
        </w:rPr>
      </w:pPr>
    </w:p>
    <w:p w14:paraId="02FADBB8" w14:textId="73029142" w:rsidR="00140C5C" w:rsidRPr="00FA4ABF" w:rsidRDefault="00000000">
      <w:pPr>
        <w:jc w:val="center"/>
        <w:rPr>
          <w:lang w:val="tr-TR"/>
        </w:rPr>
      </w:pPr>
      <w:r w:rsidRPr="00FA4ABF">
        <w:rPr>
          <w:i/>
          <w:sz w:val="18"/>
          <w:lang w:val="tr-TR"/>
        </w:rPr>
        <w:t xml:space="preserve">Şekil 5. Lisansüstü </w:t>
      </w:r>
      <w:r w:rsidR="00EB208A" w:rsidRPr="00FA4ABF">
        <w:rPr>
          <w:i/>
          <w:sz w:val="18"/>
          <w:lang w:val="tr-TR"/>
        </w:rPr>
        <w:t>Eğitime Devam Durumu</w:t>
      </w:r>
    </w:p>
    <w:p w14:paraId="6CCBC91B" w14:textId="77777777" w:rsidR="00140C5C" w:rsidRPr="00FA4ABF" w:rsidRDefault="00000000">
      <w:pPr>
        <w:rPr>
          <w:lang w:val="tr-TR"/>
        </w:rPr>
      </w:pPr>
      <w:r w:rsidRPr="00FA4ABF">
        <w:rPr>
          <w:lang w:val="tr-TR"/>
        </w:rPr>
        <w:t>Mezun-fakülte ilişkileri ve etkinliklere katılım göstergeleri aşağıda özetlenmiştir.</w:t>
      </w:r>
    </w:p>
    <w:tbl>
      <w:tblPr>
        <w:tblStyle w:val="TabloKlavuzu"/>
        <w:tblW w:w="0" w:type="auto"/>
        <w:jc w:val="center"/>
        <w:tblLook w:val="04A0" w:firstRow="1" w:lastRow="0" w:firstColumn="1" w:lastColumn="0" w:noHBand="0" w:noVBand="1"/>
      </w:tblPr>
      <w:tblGrid>
        <w:gridCol w:w="3324"/>
        <w:gridCol w:w="3324"/>
        <w:gridCol w:w="3324"/>
      </w:tblGrid>
      <w:tr w:rsidR="00140C5C" w:rsidRPr="00FA4ABF" w14:paraId="7ED94FED" w14:textId="77777777">
        <w:trPr>
          <w:jc w:val="center"/>
        </w:trPr>
        <w:tc>
          <w:tcPr>
            <w:tcW w:w="3324" w:type="dxa"/>
            <w:shd w:val="clear" w:color="auto" w:fill="D9EAF7"/>
          </w:tcPr>
          <w:p w14:paraId="60EEF18B" w14:textId="77777777" w:rsidR="00140C5C" w:rsidRPr="00FA4ABF" w:rsidRDefault="00000000">
            <w:pPr>
              <w:spacing w:after="0" w:line="240" w:lineRule="auto"/>
              <w:rPr>
                <w:lang w:val="tr-TR"/>
              </w:rPr>
            </w:pPr>
            <w:r w:rsidRPr="00FA4ABF">
              <w:rPr>
                <w:b/>
                <w:sz w:val="18"/>
                <w:lang w:val="tr-TR"/>
              </w:rPr>
              <w:t>Fakültemizin/bölümünüzün etkinliklerinden haberdar oluyor musunuz?</w:t>
            </w:r>
          </w:p>
        </w:tc>
        <w:tc>
          <w:tcPr>
            <w:tcW w:w="3324" w:type="dxa"/>
            <w:shd w:val="clear" w:color="auto" w:fill="D9EAF7"/>
          </w:tcPr>
          <w:p w14:paraId="49B53F15" w14:textId="77777777" w:rsidR="00140C5C" w:rsidRPr="00FA4ABF" w:rsidRDefault="00000000">
            <w:pPr>
              <w:spacing w:after="0" w:line="240" w:lineRule="auto"/>
              <w:rPr>
                <w:lang w:val="tr-TR"/>
              </w:rPr>
            </w:pPr>
            <w:r w:rsidRPr="00FA4ABF">
              <w:rPr>
                <w:b/>
                <w:sz w:val="18"/>
                <w:lang w:val="tr-TR"/>
              </w:rPr>
              <w:t>Sayı</w:t>
            </w:r>
          </w:p>
        </w:tc>
        <w:tc>
          <w:tcPr>
            <w:tcW w:w="3324" w:type="dxa"/>
            <w:shd w:val="clear" w:color="auto" w:fill="D9EAF7"/>
          </w:tcPr>
          <w:p w14:paraId="4941DD73" w14:textId="77777777" w:rsidR="00140C5C" w:rsidRPr="00FA4ABF" w:rsidRDefault="00000000">
            <w:pPr>
              <w:spacing w:after="0" w:line="240" w:lineRule="auto"/>
              <w:rPr>
                <w:lang w:val="tr-TR"/>
              </w:rPr>
            </w:pPr>
            <w:r w:rsidRPr="00FA4ABF">
              <w:rPr>
                <w:b/>
                <w:sz w:val="18"/>
                <w:lang w:val="tr-TR"/>
              </w:rPr>
              <w:t>Oran (%)</w:t>
            </w:r>
          </w:p>
        </w:tc>
      </w:tr>
      <w:tr w:rsidR="00140C5C" w:rsidRPr="00FA4ABF" w14:paraId="6106EF04" w14:textId="77777777">
        <w:trPr>
          <w:jc w:val="center"/>
        </w:trPr>
        <w:tc>
          <w:tcPr>
            <w:tcW w:w="3324" w:type="dxa"/>
          </w:tcPr>
          <w:p w14:paraId="71DC3E6A" w14:textId="77777777" w:rsidR="00140C5C" w:rsidRPr="00FA4ABF" w:rsidRDefault="00000000">
            <w:pPr>
              <w:spacing w:after="0" w:line="240" w:lineRule="auto"/>
              <w:rPr>
                <w:lang w:val="tr-TR"/>
              </w:rPr>
            </w:pPr>
            <w:r w:rsidRPr="00FA4ABF">
              <w:rPr>
                <w:sz w:val="18"/>
                <w:lang w:val="tr-TR"/>
              </w:rPr>
              <w:t>Kısmen</w:t>
            </w:r>
          </w:p>
        </w:tc>
        <w:tc>
          <w:tcPr>
            <w:tcW w:w="3324" w:type="dxa"/>
          </w:tcPr>
          <w:p w14:paraId="29536A83" w14:textId="77777777" w:rsidR="00140C5C" w:rsidRPr="00FA4ABF" w:rsidRDefault="00000000">
            <w:pPr>
              <w:spacing w:after="0" w:line="240" w:lineRule="auto"/>
              <w:rPr>
                <w:lang w:val="tr-TR"/>
              </w:rPr>
            </w:pPr>
            <w:r w:rsidRPr="00FA4ABF">
              <w:rPr>
                <w:sz w:val="18"/>
                <w:lang w:val="tr-TR"/>
              </w:rPr>
              <w:t>123</w:t>
            </w:r>
          </w:p>
        </w:tc>
        <w:tc>
          <w:tcPr>
            <w:tcW w:w="3324" w:type="dxa"/>
          </w:tcPr>
          <w:p w14:paraId="0029DCC4" w14:textId="77777777" w:rsidR="00140C5C" w:rsidRPr="00FA4ABF" w:rsidRDefault="00000000">
            <w:pPr>
              <w:spacing w:after="0" w:line="240" w:lineRule="auto"/>
              <w:rPr>
                <w:lang w:val="tr-TR"/>
              </w:rPr>
            </w:pPr>
            <w:r w:rsidRPr="00FA4ABF">
              <w:rPr>
                <w:sz w:val="18"/>
                <w:lang w:val="tr-TR"/>
              </w:rPr>
              <w:t>41.28</w:t>
            </w:r>
          </w:p>
        </w:tc>
      </w:tr>
      <w:tr w:rsidR="00140C5C" w:rsidRPr="00FA4ABF" w14:paraId="6FC1D3A3" w14:textId="77777777">
        <w:trPr>
          <w:jc w:val="center"/>
        </w:trPr>
        <w:tc>
          <w:tcPr>
            <w:tcW w:w="3324" w:type="dxa"/>
          </w:tcPr>
          <w:p w14:paraId="620C65E9" w14:textId="77777777" w:rsidR="00140C5C" w:rsidRPr="00FA4ABF" w:rsidRDefault="00000000">
            <w:pPr>
              <w:spacing w:after="0" w:line="240" w:lineRule="auto"/>
              <w:rPr>
                <w:lang w:val="tr-TR"/>
              </w:rPr>
            </w:pPr>
            <w:r w:rsidRPr="00FA4ABF">
              <w:rPr>
                <w:sz w:val="18"/>
                <w:lang w:val="tr-TR"/>
              </w:rPr>
              <w:t>Evet</w:t>
            </w:r>
          </w:p>
        </w:tc>
        <w:tc>
          <w:tcPr>
            <w:tcW w:w="3324" w:type="dxa"/>
          </w:tcPr>
          <w:p w14:paraId="10AE94BB" w14:textId="77777777" w:rsidR="00140C5C" w:rsidRPr="00FA4ABF" w:rsidRDefault="00000000">
            <w:pPr>
              <w:spacing w:after="0" w:line="240" w:lineRule="auto"/>
              <w:rPr>
                <w:lang w:val="tr-TR"/>
              </w:rPr>
            </w:pPr>
            <w:r w:rsidRPr="00FA4ABF">
              <w:rPr>
                <w:sz w:val="18"/>
                <w:lang w:val="tr-TR"/>
              </w:rPr>
              <w:t>98</w:t>
            </w:r>
          </w:p>
        </w:tc>
        <w:tc>
          <w:tcPr>
            <w:tcW w:w="3324" w:type="dxa"/>
          </w:tcPr>
          <w:p w14:paraId="148C91CB" w14:textId="77777777" w:rsidR="00140C5C" w:rsidRPr="00FA4ABF" w:rsidRDefault="00000000">
            <w:pPr>
              <w:spacing w:after="0" w:line="240" w:lineRule="auto"/>
              <w:rPr>
                <w:lang w:val="tr-TR"/>
              </w:rPr>
            </w:pPr>
            <w:r w:rsidRPr="00FA4ABF">
              <w:rPr>
                <w:sz w:val="18"/>
                <w:lang w:val="tr-TR"/>
              </w:rPr>
              <w:t>32.89</w:t>
            </w:r>
          </w:p>
        </w:tc>
      </w:tr>
      <w:tr w:rsidR="00140C5C" w:rsidRPr="00FA4ABF" w14:paraId="50D38B86" w14:textId="77777777">
        <w:trPr>
          <w:jc w:val="center"/>
        </w:trPr>
        <w:tc>
          <w:tcPr>
            <w:tcW w:w="3324" w:type="dxa"/>
          </w:tcPr>
          <w:p w14:paraId="79E10B93" w14:textId="77777777" w:rsidR="00140C5C" w:rsidRPr="00FA4ABF" w:rsidRDefault="00000000">
            <w:pPr>
              <w:spacing w:after="0" w:line="240" w:lineRule="auto"/>
              <w:rPr>
                <w:lang w:val="tr-TR"/>
              </w:rPr>
            </w:pPr>
            <w:r w:rsidRPr="00FA4ABF">
              <w:rPr>
                <w:sz w:val="18"/>
                <w:lang w:val="tr-TR"/>
              </w:rPr>
              <w:t>Hayır</w:t>
            </w:r>
          </w:p>
        </w:tc>
        <w:tc>
          <w:tcPr>
            <w:tcW w:w="3324" w:type="dxa"/>
          </w:tcPr>
          <w:p w14:paraId="4985EDE1" w14:textId="77777777" w:rsidR="00140C5C" w:rsidRPr="00FA4ABF" w:rsidRDefault="00000000">
            <w:pPr>
              <w:spacing w:after="0" w:line="240" w:lineRule="auto"/>
              <w:rPr>
                <w:lang w:val="tr-TR"/>
              </w:rPr>
            </w:pPr>
            <w:r w:rsidRPr="00FA4ABF">
              <w:rPr>
                <w:sz w:val="18"/>
                <w:lang w:val="tr-TR"/>
              </w:rPr>
              <w:t>77</w:t>
            </w:r>
          </w:p>
        </w:tc>
        <w:tc>
          <w:tcPr>
            <w:tcW w:w="3324" w:type="dxa"/>
          </w:tcPr>
          <w:p w14:paraId="3203A4BC" w14:textId="77777777" w:rsidR="00140C5C" w:rsidRPr="00FA4ABF" w:rsidRDefault="00000000">
            <w:pPr>
              <w:spacing w:after="0" w:line="240" w:lineRule="auto"/>
              <w:rPr>
                <w:lang w:val="tr-TR"/>
              </w:rPr>
            </w:pPr>
            <w:r w:rsidRPr="00FA4ABF">
              <w:rPr>
                <w:sz w:val="18"/>
                <w:lang w:val="tr-TR"/>
              </w:rPr>
              <w:t>25.84</w:t>
            </w:r>
          </w:p>
        </w:tc>
      </w:tr>
    </w:tbl>
    <w:p w14:paraId="5E9C7B9B" w14:textId="77777777" w:rsidR="00140C5C" w:rsidRPr="00FA4ABF" w:rsidRDefault="00140C5C">
      <w:pPr>
        <w:rPr>
          <w:lang w:val="tr-TR"/>
        </w:rPr>
      </w:pPr>
    </w:p>
    <w:p w14:paraId="343EC0AD" w14:textId="77777777" w:rsidR="00140C5C" w:rsidRPr="00FA4ABF" w:rsidRDefault="00000000">
      <w:pPr>
        <w:jc w:val="both"/>
        <w:rPr>
          <w:lang w:val="tr-TR"/>
        </w:rPr>
      </w:pPr>
      <w:r w:rsidRPr="00FA4ABF">
        <w:rPr>
          <w:lang w:val="tr-TR"/>
        </w:rPr>
        <w:t>Fakültemizin/bölümünüzün etkinliklerinden haberdar oluyor musunuz? değişkenine ilişkin dağılım, mezunların fakülte ile bağlarını sürdürme ve mezun iletişimini geliştirme konusunda önemli bir potansiyel bulunduğunu göstermektedir.</w:t>
      </w:r>
    </w:p>
    <w:tbl>
      <w:tblPr>
        <w:tblStyle w:val="TabloKlavuzu"/>
        <w:tblW w:w="0" w:type="auto"/>
        <w:jc w:val="center"/>
        <w:tblLook w:val="04A0" w:firstRow="1" w:lastRow="0" w:firstColumn="1" w:lastColumn="0" w:noHBand="0" w:noVBand="1"/>
      </w:tblPr>
      <w:tblGrid>
        <w:gridCol w:w="3324"/>
        <w:gridCol w:w="3324"/>
        <w:gridCol w:w="3324"/>
      </w:tblGrid>
      <w:tr w:rsidR="00140C5C" w:rsidRPr="00FA4ABF" w14:paraId="351A278C" w14:textId="77777777">
        <w:trPr>
          <w:jc w:val="center"/>
        </w:trPr>
        <w:tc>
          <w:tcPr>
            <w:tcW w:w="3324" w:type="dxa"/>
            <w:shd w:val="clear" w:color="auto" w:fill="D9EAF7"/>
          </w:tcPr>
          <w:p w14:paraId="66727EBE" w14:textId="77777777" w:rsidR="00140C5C" w:rsidRPr="00FA4ABF" w:rsidRDefault="00000000">
            <w:pPr>
              <w:spacing w:after="0" w:line="240" w:lineRule="auto"/>
              <w:rPr>
                <w:lang w:val="tr-TR"/>
              </w:rPr>
            </w:pPr>
            <w:r w:rsidRPr="00FA4ABF">
              <w:rPr>
                <w:b/>
                <w:sz w:val="18"/>
                <w:lang w:val="tr-TR"/>
              </w:rPr>
              <w:t>Fakültede/bölümünüzde düzenlenen etkinliklere katılmak ister misiniz?</w:t>
            </w:r>
          </w:p>
        </w:tc>
        <w:tc>
          <w:tcPr>
            <w:tcW w:w="3324" w:type="dxa"/>
            <w:shd w:val="clear" w:color="auto" w:fill="D9EAF7"/>
          </w:tcPr>
          <w:p w14:paraId="51752D51" w14:textId="77777777" w:rsidR="00140C5C" w:rsidRPr="00FA4ABF" w:rsidRDefault="00000000">
            <w:pPr>
              <w:spacing w:after="0" w:line="240" w:lineRule="auto"/>
              <w:rPr>
                <w:lang w:val="tr-TR"/>
              </w:rPr>
            </w:pPr>
            <w:r w:rsidRPr="00FA4ABF">
              <w:rPr>
                <w:b/>
                <w:sz w:val="18"/>
                <w:lang w:val="tr-TR"/>
              </w:rPr>
              <w:t>Sayı</w:t>
            </w:r>
          </w:p>
        </w:tc>
        <w:tc>
          <w:tcPr>
            <w:tcW w:w="3324" w:type="dxa"/>
            <w:shd w:val="clear" w:color="auto" w:fill="D9EAF7"/>
          </w:tcPr>
          <w:p w14:paraId="175864A7" w14:textId="77777777" w:rsidR="00140C5C" w:rsidRPr="00FA4ABF" w:rsidRDefault="00000000">
            <w:pPr>
              <w:spacing w:after="0" w:line="240" w:lineRule="auto"/>
              <w:rPr>
                <w:lang w:val="tr-TR"/>
              </w:rPr>
            </w:pPr>
            <w:r w:rsidRPr="00FA4ABF">
              <w:rPr>
                <w:b/>
                <w:sz w:val="18"/>
                <w:lang w:val="tr-TR"/>
              </w:rPr>
              <w:t>Oran (%)</w:t>
            </w:r>
          </w:p>
        </w:tc>
      </w:tr>
      <w:tr w:rsidR="00140C5C" w:rsidRPr="00FA4ABF" w14:paraId="0C67EFFF" w14:textId="77777777">
        <w:trPr>
          <w:jc w:val="center"/>
        </w:trPr>
        <w:tc>
          <w:tcPr>
            <w:tcW w:w="3324" w:type="dxa"/>
          </w:tcPr>
          <w:p w14:paraId="476BE746" w14:textId="77777777" w:rsidR="00140C5C" w:rsidRPr="00FA4ABF" w:rsidRDefault="00000000">
            <w:pPr>
              <w:spacing w:after="0" w:line="240" w:lineRule="auto"/>
              <w:rPr>
                <w:lang w:val="tr-TR"/>
              </w:rPr>
            </w:pPr>
            <w:r w:rsidRPr="00FA4ABF">
              <w:rPr>
                <w:sz w:val="18"/>
                <w:lang w:val="tr-TR"/>
              </w:rPr>
              <w:t>Evet</w:t>
            </w:r>
          </w:p>
        </w:tc>
        <w:tc>
          <w:tcPr>
            <w:tcW w:w="3324" w:type="dxa"/>
          </w:tcPr>
          <w:p w14:paraId="119431DD" w14:textId="77777777" w:rsidR="00140C5C" w:rsidRPr="00FA4ABF" w:rsidRDefault="00000000">
            <w:pPr>
              <w:spacing w:after="0" w:line="240" w:lineRule="auto"/>
              <w:rPr>
                <w:lang w:val="tr-TR"/>
              </w:rPr>
            </w:pPr>
            <w:r w:rsidRPr="00FA4ABF">
              <w:rPr>
                <w:sz w:val="18"/>
                <w:lang w:val="tr-TR"/>
              </w:rPr>
              <w:t>239</w:t>
            </w:r>
          </w:p>
        </w:tc>
        <w:tc>
          <w:tcPr>
            <w:tcW w:w="3324" w:type="dxa"/>
          </w:tcPr>
          <w:p w14:paraId="7D499F0F" w14:textId="77777777" w:rsidR="00140C5C" w:rsidRPr="00FA4ABF" w:rsidRDefault="00000000">
            <w:pPr>
              <w:spacing w:after="0" w:line="240" w:lineRule="auto"/>
              <w:rPr>
                <w:lang w:val="tr-TR"/>
              </w:rPr>
            </w:pPr>
            <w:r w:rsidRPr="00FA4ABF">
              <w:rPr>
                <w:sz w:val="18"/>
                <w:lang w:val="tr-TR"/>
              </w:rPr>
              <w:t>80.20</w:t>
            </w:r>
          </w:p>
        </w:tc>
      </w:tr>
      <w:tr w:rsidR="00140C5C" w:rsidRPr="00FA4ABF" w14:paraId="7ED6CF8F" w14:textId="77777777">
        <w:trPr>
          <w:jc w:val="center"/>
        </w:trPr>
        <w:tc>
          <w:tcPr>
            <w:tcW w:w="3324" w:type="dxa"/>
          </w:tcPr>
          <w:p w14:paraId="0A6ED2B2" w14:textId="77777777" w:rsidR="00140C5C" w:rsidRPr="00FA4ABF" w:rsidRDefault="00000000">
            <w:pPr>
              <w:spacing w:after="0" w:line="240" w:lineRule="auto"/>
              <w:rPr>
                <w:lang w:val="tr-TR"/>
              </w:rPr>
            </w:pPr>
            <w:r w:rsidRPr="00FA4ABF">
              <w:rPr>
                <w:sz w:val="18"/>
                <w:lang w:val="tr-TR"/>
              </w:rPr>
              <w:t>Hayır</w:t>
            </w:r>
          </w:p>
        </w:tc>
        <w:tc>
          <w:tcPr>
            <w:tcW w:w="3324" w:type="dxa"/>
          </w:tcPr>
          <w:p w14:paraId="5895ADF6" w14:textId="77777777" w:rsidR="00140C5C" w:rsidRPr="00FA4ABF" w:rsidRDefault="00000000">
            <w:pPr>
              <w:spacing w:after="0" w:line="240" w:lineRule="auto"/>
              <w:rPr>
                <w:lang w:val="tr-TR"/>
              </w:rPr>
            </w:pPr>
            <w:r w:rsidRPr="00FA4ABF">
              <w:rPr>
                <w:sz w:val="18"/>
                <w:lang w:val="tr-TR"/>
              </w:rPr>
              <w:t>59</w:t>
            </w:r>
          </w:p>
        </w:tc>
        <w:tc>
          <w:tcPr>
            <w:tcW w:w="3324" w:type="dxa"/>
          </w:tcPr>
          <w:p w14:paraId="013F9229" w14:textId="77777777" w:rsidR="00140C5C" w:rsidRPr="00FA4ABF" w:rsidRDefault="00000000">
            <w:pPr>
              <w:spacing w:after="0" w:line="240" w:lineRule="auto"/>
              <w:rPr>
                <w:lang w:val="tr-TR"/>
              </w:rPr>
            </w:pPr>
            <w:r w:rsidRPr="00FA4ABF">
              <w:rPr>
                <w:sz w:val="18"/>
                <w:lang w:val="tr-TR"/>
              </w:rPr>
              <w:t>19.80</w:t>
            </w:r>
          </w:p>
        </w:tc>
      </w:tr>
    </w:tbl>
    <w:p w14:paraId="11E5A8A6" w14:textId="77777777" w:rsidR="00140C5C" w:rsidRPr="00FA4ABF" w:rsidRDefault="00140C5C">
      <w:pPr>
        <w:rPr>
          <w:lang w:val="tr-TR"/>
        </w:rPr>
      </w:pPr>
    </w:p>
    <w:p w14:paraId="3283A586" w14:textId="77777777" w:rsidR="00140C5C" w:rsidRPr="00FA4ABF" w:rsidRDefault="00000000">
      <w:pPr>
        <w:jc w:val="both"/>
        <w:rPr>
          <w:lang w:val="tr-TR"/>
        </w:rPr>
      </w:pPr>
      <w:r w:rsidRPr="00FA4ABF">
        <w:rPr>
          <w:lang w:val="tr-TR"/>
        </w:rPr>
        <w:t>Fakültede/bölümünüzde düzenlenen etkinliklere katılmak ister misiniz? değişkenine ilişkin dağılım, mezunların fakülte ile bağlarını sürdürme ve mezun iletişimini geliştirme konusunda önemli bir potansiyel bulunduğunu göstermektedir.</w:t>
      </w:r>
    </w:p>
    <w:tbl>
      <w:tblPr>
        <w:tblStyle w:val="TabloKlavuzu"/>
        <w:tblW w:w="0" w:type="auto"/>
        <w:jc w:val="center"/>
        <w:tblLook w:val="04A0" w:firstRow="1" w:lastRow="0" w:firstColumn="1" w:lastColumn="0" w:noHBand="0" w:noVBand="1"/>
      </w:tblPr>
      <w:tblGrid>
        <w:gridCol w:w="3324"/>
        <w:gridCol w:w="3324"/>
        <w:gridCol w:w="3324"/>
      </w:tblGrid>
      <w:tr w:rsidR="00140C5C" w:rsidRPr="00FA4ABF" w14:paraId="4C2432D2" w14:textId="77777777">
        <w:trPr>
          <w:jc w:val="center"/>
        </w:trPr>
        <w:tc>
          <w:tcPr>
            <w:tcW w:w="3324" w:type="dxa"/>
            <w:shd w:val="clear" w:color="auto" w:fill="D9EAF7"/>
          </w:tcPr>
          <w:p w14:paraId="7F71C883" w14:textId="77777777" w:rsidR="00140C5C" w:rsidRPr="00FA4ABF" w:rsidRDefault="00000000">
            <w:pPr>
              <w:spacing w:after="0" w:line="240" w:lineRule="auto"/>
              <w:rPr>
                <w:lang w:val="tr-TR"/>
              </w:rPr>
            </w:pPr>
            <w:r w:rsidRPr="00FA4ABF">
              <w:rPr>
                <w:b/>
                <w:sz w:val="18"/>
                <w:lang w:val="tr-TR"/>
              </w:rPr>
              <w:t>Diğer mezun arkadaşlarınızla iletişim hâlinde misiniz?</w:t>
            </w:r>
          </w:p>
        </w:tc>
        <w:tc>
          <w:tcPr>
            <w:tcW w:w="3324" w:type="dxa"/>
            <w:shd w:val="clear" w:color="auto" w:fill="D9EAF7"/>
          </w:tcPr>
          <w:p w14:paraId="4B264AB1" w14:textId="77777777" w:rsidR="00140C5C" w:rsidRPr="00FA4ABF" w:rsidRDefault="00000000">
            <w:pPr>
              <w:spacing w:after="0" w:line="240" w:lineRule="auto"/>
              <w:rPr>
                <w:lang w:val="tr-TR"/>
              </w:rPr>
            </w:pPr>
            <w:r w:rsidRPr="00FA4ABF">
              <w:rPr>
                <w:b/>
                <w:sz w:val="18"/>
                <w:lang w:val="tr-TR"/>
              </w:rPr>
              <w:t>Sayı</w:t>
            </w:r>
          </w:p>
        </w:tc>
        <w:tc>
          <w:tcPr>
            <w:tcW w:w="3324" w:type="dxa"/>
            <w:shd w:val="clear" w:color="auto" w:fill="D9EAF7"/>
          </w:tcPr>
          <w:p w14:paraId="170C40F2" w14:textId="77777777" w:rsidR="00140C5C" w:rsidRPr="00FA4ABF" w:rsidRDefault="00000000">
            <w:pPr>
              <w:spacing w:after="0" w:line="240" w:lineRule="auto"/>
              <w:rPr>
                <w:lang w:val="tr-TR"/>
              </w:rPr>
            </w:pPr>
            <w:r w:rsidRPr="00FA4ABF">
              <w:rPr>
                <w:b/>
                <w:sz w:val="18"/>
                <w:lang w:val="tr-TR"/>
              </w:rPr>
              <w:t>Oran (%)</w:t>
            </w:r>
          </w:p>
        </w:tc>
      </w:tr>
      <w:tr w:rsidR="00140C5C" w:rsidRPr="00FA4ABF" w14:paraId="465B71D4" w14:textId="77777777">
        <w:trPr>
          <w:jc w:val="center"/>
        </w:trPr>
        <w:tc>
          <w:tcPr>
            <w:tcW w:w="3324" w:type="dxa"/>
          </w:tcPr>
          <w:p w14:paraId="23BE70E4" w14:textId="77777777" w:rsidR="00140C5C" w:rsidRPr="00FA4ABF" w:rsidRDefault="00000000">
            <w:pPr>
              <w:spacing w:after="0" w:line="240" w:lineRule="auto"/>
              <w:rPr>
                <w:lang w:val="tr-TR"/>
              </w:rPr>
            </w:pPr>
            <w:r w:rsidRPr="00FA4ABF">
              <w:rPr>
                <w:sz w:val="18"/>
                <w:lang w:val="tr-TR"/>
              </w:rPr>
              <w:t>Kısmen</w:t>
            </w:r>
          </w:p>
        </w:tc>
        <w:tc>
          <w:tcPr>
            <w:tcW w:w="3324" w:type="dxa"/>
          </w:tcPr>
          <w:p w14:paraId="5BFDA30F" w14:textId="77777777" w:rsidR="00140C5C" w:rsidRPr="00FA4ABF" w:rsidRDefault="00000000">
            <w:pPr>
              <w:spacing w:after="0" w:line="240" w:lineRule="auto"/>
              <w:rPr>
                <w:lang w:val="tr-TR"/>
              </w:rPr>
            </w:pPr>
            <w:r w:rsidRPr="00FA4ABF">
              <w:rPr>
                <w:sz w:val="18"/>
                <w:lang w:val="tr-TR"/>
              </w:rPr>
              <w:t>143</w:t>
            </w:r>
          </w:p>
        </w:tc>
        <w:tc>
          <w:tcPr>
            <w:tcW w:w="3324" w:type="dxa"/>
          </w:tcPr>
          <w:p w14:paraId="2C655430" w14:textId="77777777" w:rsidR="00140C5C" w:rsidRPr="00FA4ABF" w:rsidRDefault="00000000">
            <w:pPr>
              <w:spacing w:after="0" w:line="240" w:lineRule="auto"/>
              <w:rPr>
                <w:lang w:val="tr-TR"/>
              </w:rPr>
            </w:pPr>
            <w:r w:rsidRPr="00FA4ABF">
              <w:rPr>
                <w:sz w:val="18"/>
                <w:lang w:val="tr-TR"/>
              </w:rPr>
              <w:t>47.99</w:t>
            </w:r>
          </w:p>
        </w:tc>
      </w:tr>
      <w:tr w:rsidR="00140C5C" w:rsidRPr="00FA4ABF" w14:paraId="6F2F38A5" w14:textId="77777777">
        <w:trPr>
          <w:jc w:val="center"/>
        </w:trPr>
        <w:tc>
          <w:tcPr>
            <w:tcW w:w="3324" w:type="dxa"/>
          </w:tcPr>
          <w:p w14:paraId="3D2ABB4A" w14:textId="77777777" w:rsidR="00140C5C" w:rsidRPr="00FA4ABF" w:rsidRDefault="00000000">
            <w:pPr>
              <w:spacing w:after="0" w:line="240" w:lineRule="auto"/>
              <w:rPr>
                <w:lang w:val="tr-TR"/>
              </w:rPr>
            </w:pPr>
            <w:r w:rsidRPr="00FA4ABF">
              <w:rPr>
                <w:sz w:val="18"/>
                <w:lang w:val="tr-TR"/>
              </w:rPr>
              <w:t>Evet</w:t>
            </w:r>
          </w:p>
        </w:tc>
        <w:tc>
          <w:tcPr>
            <w:tcW w:w="3324" w:type="dxa"/>
          </w:tcPr>
          <w:p w14:paraId="2B5FE797" w14:textId="77777777" w:rsidR="00140C5C" w:rsidRPr="00FA4ABF" w:rsidRDefault="00000000">
            <w:pPr>
              <w:spacing w:after="0" w:line="240" w:lineRule="auto"/>
              <w:rPr>
                <w:lang w:val="tr-TR"/>
              </w:rPr>
            </w:pPr>
            <w:r w:rsidRPr="00FA4ABF">
              <w:rPr>
                <w:sz w:val="18"/>
                <w:lang w:val="tr-TR"/>
              </w:rPr>
              <w:t>140</w:t>
            </w:r>
          </w:p>
        </w:tc>
        <w:tc>
          <w:tcPr>
            <w:tcW w:w="3324" w:type="dxa"/>
          </w:tcPr>
          <w:p w14:paraId="1944604D" w14:textId="77777777" w:rsidR="00140C5C" w:rsidRPr="00FA4ABF" w:rsidRDefault="00000000">
            <w:pPr>
              <w:spacing w:after="0" w:line="240" w:lineRule="auto"/>
              <w:rPr>
                <w:lang w:val="tr-TR"/>
              </w:rPr>
            </w:pPr>
            <w:r w:rsidRPr="00FA4ABF">
              <w:rPr>
                <w:sz w:val="18"/>
                <w:lang w:val="tr-TR"/>
              </w:rPr>
              <w:t>46.98</w:t>
            </w:r>
          </w:p>
        </w:tc>
      </w:tr>
      <w:tr w:rsidR="00140C5C" w:rsidRPr="00FA4ABF" w14:paraId="5EDC76EB" w14:textId="77777777">
        <w:trPr>
          <w:jc w:val="center"/>
        </w:trPr>
        <w:tc>
          <w:tcPr>
            <w:tcW w:w="3324" w:type="dxa"/>
          </w:tcPr>
          <w:p w14:paraId="019D0782" w14:textId="77777777" w:rsidR="00140C5C" w:rsidRPr="00FA4ABF" w:rsidRDefault="00000000">
            <w:pPr>
              <w:spacing w:after="0" w:line="240" w:lineRule="auto"/>
              <w:rPr>
                <w:lang w:val="tr-TR"/>
              </w:rPr>
            </w:pPr>
            <w:r w:rsidRPr="00FA4ABF">
              <w:rPr>
                <w:sz w:val="18"/>
                <w:lang w:val="tr-TR"/>
              </w:rPr>
              <w:t>Hayır</w:t>
            </w:r>
          </w:p>
        </w:tc>
        <w:tc>
          <w:tcPr>
            <w:tcW w:w="3324" w:type="dxa"/>
          </w:tcPr>
          <w:p w14:paraId="0035B98F" w14:textId="77777777" w:rsidR="00140C5C" w:rsidRPr="00FA4ABF" w:rsidRDefault="00000000">
            <w:pPr>
              <w:spacing w:after="0" w:line="240" w:lineRule="auto"/>
              <w:rPr>
                <w:lang w:val="tr-TR"/>
              </w:rPr>
            </w:pPr>
            <w:r w:rsidRPr="00FA4ABF">
              <w:rPr>
                <w:sz w:val="18"/>
                <w:lang w:val="tr-TR"/>
              </w:rPr>
              <w:t>15</w:t>
            </w:r>
          </w:p>
        </w:tc>
        <w:tc>
          <w:tcPr>
            <w:tcW w:w="3324" w:type="dxa"/>
          </w:tcPr>
          <w:p w14:paraId="281C4053" w14:textId="77777777" w:rsidR="00140C5C" w:rsidRPr="00FA4ABF" w:rsidRDefault="00000000">
            <w:pPr>
              <w:spacing w:after="0" w:line="240" w:lineRule="auto"/>
              <w:rPr>
                <w:lang w:val="tr-TR"/>
              </w:rPr>
            </w:pPr>
            <w:r w:rsidRPr="00FA4ABF">
              <w:rPr>
                <w:sz w:val="18"/>
                <w:lang w:val="tr-TR"/>
              </w:rPr>
              <w:t>5.03</w:t>
            </w:r>
          </w:p>
        </w:tc>
      </w:tr>
    </w:tbl>
    <w:p w14:paraId="4ACB03BD" w14:textId="77777777" w:rsidR="00140C5C" w:rsidRPr="00FA4ABF" w:rsidRDefault="00140C5C">
      <w:pPr>
        <w:rPr>
          <w:lang w:val="tr-TR"/>
        </w:rPr>
      </w:pPr>
    </w:p>
    <w:p w14:paraId="695B58DA" w14:textId="77777777" w:rsidR="00140C5C" w:rsidRPr="00FA4ABF" w:rsidRDefault="00000000">
      <w:pPr>
        <w:jc w:val="both"/>
        <w:rPr>
          <w:lang w:val="tr-TR"/>
        </w:rPr>
      </w:pPr>
      <w:r w:rsidRPr="00FA4ABF">
        <w:rPr>
          <w:lang w:val="tr-TR"/>
        </w:rPr>
        <w:lastRenderedPageBreak/>
        <w:t>Diğer mezun arkadaşlarınızla iletişim hâlinde misiniz? değişkenine ilişkin dağılım, mezunların fakülte ile bağlarını sürdürme ve mezun iletişimini geliştirme konusunda önemli bir potansiyel bulunduğunu göstermektedir.</w:t>
      </w:r>
    </w:p>
    <w:tbl>
      <w:tblPr>
        <w:tblStyle w:val="TabloKlavuzu"/>
        <w:tblW w:w="0" w:type="auto"/>
        <w:jc w:val="center"/>
        <w:tblLook w:val="04A0" w:firstRow="1" w:lastRow="0" w:firstColumn="1" w:lastColumn="0" w:noHBand="0" w:noVBand="1"/>
      </w:tblPr>
      <w:tblGrid>
        <w:gridCol w:w="3324"/>
        <w:gridCol w:w="3324"/>
        <w:gridCol w:w="3324"/>
      </w:tblGrid>
      <w:tr w:rsidR="00140C5C" w:rsidRPr="00FA4ABF" w14:paraId="6D146E1A" w14:textId="77777777">
        <w:trPr>
          <w:jc w:val="center"/>
        </w:trPr>
        <w:tc>
          <w:tcPr>
            <w:tcW w:w="3324" w:type="dxa"/>
            <w:shd w:val="clear" w:color="auto" w:fill="D9EAF7"/>
          </w:tcPr>
          <w:p w14:paraId="706C9250" w14:textId="77777777" w:rsidR="00140C5C" w:rsidRPr="00FA4ABF" w:rsidRDefault="00000000">
            <w:pPr>
              <w:spacing w:after="0" w:line="240" w:lineRule="auto"/>
              <w:rPr>
                <w:lang w:val="tr-TR"/>
              </w:rPr>
            </w:pPr>
            <w:r w:rsidRPr="00FA4ABF">
              <w:rPr>
                <w:b/>
                <w:sz w:val="18"/>
                <w:lang w:val="tr-TR"/>
              </w:rPr>
              <w:t>Fakülte-mezun ilişkilerinin geliştirilebilmesi için neler yapılabilir?</w:t>
            </w:r>
          </w:p>
        </w:tc>
        <w:tc>
          <w:tcPr>
            <w:tcW w:w="3324" w:type="dxa"/>
            <w:shd w:val="clear" w:color="auto" w:fill="D9EAF7"/>
          </w:tcPr>
          <w:p w14:paraId="1035EF37" w14:textId="77777777" w:rsidR="00140C5C" w:rsidRPr="00FA4ABF" w:rsidRDefault="00000000">
            <w:pPr>
              <w:spacing w:after="0" w:line="240" w:lineRule="auto"/>
              <w:rPr>
                <w:lang w:val="tr-TR"/>
              </w:rPr>
            </w:pPr>
            <w:r w:rsidRPr="00FA4ABF">
              <w:rPr>
                <w:b/>
                <w:sz w:val="18"/>
                <w:lang w:val="tr-TR"/>
              </w:rPr>
              <w:t>Sayı</w:t>
            </w:r>
          </w:p>
        </w:tc>
        <w:tc>
          <w:tcPr>
            <w:tcW w:w="3324" w:type="dxa"/>
            <w:shd w:val="clear" w:color="auto" w:fill="D9EAF7"/>
          </w:tcPr>
          <w:p w14:paraId="0026D70B" w14:textId="77777777" w:rsidR="00140C5C" w:rsidRPr="00FA4ABF" w:rsidRDefault="00000000">
            <w:pPr>
              <w:spacing w:after="0" w:line="240" w:lineRule="auto"/>
              <w:rPr>
                <w:lang w:val="tr-TR"/>
              </w:rPr>
            </w:pPr>
            <w:r w:rsidRPr="00FA4ABF">
              <w:rPr>
                <w:b/>
                <w:sz w:val="18"/>
                <w:lang w:val="tr-TR"/>
              </w:rPr>
              <w:t>Oran (%)</w:t>
            </w:r>
          </w:p>
        </w:tc>
      </w:tr>
      <w:tr w:rsidR="00140C5C" w:rsidRPr="00FA4ABF" w14:paraId="7C326703" w14:textId="77777777">
        <w:trPr>
          <w:jc w:val="center"/>
        </w:trPr>
        <w:tc>
          <w:tcPr>
            <w:tcW w:w="3324" w:type="dxa"/>
          </w:tcPr>
          <w:p w14:paraId="43D0C2A0" w14:textId="77777777" w:rsidR="00140C5C" w:rsidRPr="00FA4ABF" w:rsidRDefault="00000000">
            <w:pPr>
              <w:spacing w:after="0" w:line="240" w:lineRule="auto"/>
              <w:rPr>
                <w:lang w:val="tr-TR"/>
              </w:rPr>
            </w:pPr>
            <w:r w:rsidRPr="00FA4ABF">
              <w:rPr>
                <w:sz w:val="18"/>
                <w:lang w:val="tr-TR"/>
              </w:rPr>
              <w:t>Program mezunlarının belli aralıklarla bir araya gelmesi sağlanmalı</w:t>
            </w:r>
          </w:p>
        </w:tc>
        <w:tc>
          <w:tcPr>
            <w:tcW w:w="3324" w:type="dxa"/>
          </w:tcPr>
          <w:p w14:paraId="3AC73AA2" w14:textId="77777777" w:rsidR="00140C5C" w:rsidRPr="00FA4ABF" w:rsidRDefault="00000000">
            <w:pPr>
              <w:spacing w:after="0" w:line="240" w:lineRule="auto"/>
              <w:rPr>
                <w:lang w:val="tr-TR"/>
              </w:rPr>
            </w:pPr>
            <w:r w:rsidRPr="00FA4ABF">
              <w:rPr>
                <w:sz w:val="18"/>
                <w:lang w:val="tr-TR"/>
              </w:rPr>
              <w:t>115</w:t>
            </w:r>
          </w:p>
        </w:tc>
        <w:tc>
          <w:tcPr>
            <w:tcW w:w="3324" w:type="dxa"/>
          </w:tcPr>
          <w:p w14:paraId="08212FC6" w14:textId="77777777" w:rsidR="00140C5C" w:rsidRPr="00FA4ABF" w:rsidRDefault="00000000">
            <w:pPr>
              <w:spacing w:after="0" w:line="240" w:lineRule="auto"/>
              <w:rPr>
                <w:lang w:val="tr-TR"/>
              </w:rPr>
            </w:pPr>
            <w:r w:rsidRPr="00FA4ABF">
              <w:rPr>
                <w:sz w:val="18"/>
                <w:lang w:val="tr-TR"/>
              </w:rPr>
              <w:t>38.59</w:t>
            </w:r>
          </w:p>
        </w:tc>
      </w:tr>
      <w:tr w:rsidR="00140C5C" w:rsidRPr="00FA4ABF" w14:paraId="7F98814C" w14:textId="77777777">
        <w:trPr>
          <w:jc w:val="center"/>
        </w:trPr>
        <w:tc>
          <w:tcPr>
            <w:tcW w:w="3324" w:type="dxa"/>
          </w:tcPr>
          <w:p w14:paraId="34A6E51D" w14:textId="77777777" w:rsidR="00140C5C" w:rsidRPr="00FA4ABF" w:rsidRDefault="00000000">
            <w:pPr>
              <w:spacing w:after="0" w:line="240" w:lineRule="auto"/>
              <w:rPr>
                <w:lang w:val="tr-TR"/>
              </w:rPr>
            </w:pPr>
            <w:r w:rsidRPr="00FA4ABF">
              <w:rPr>
                <w:sz w:val="18"/>
                <w:lang w:val="tr-TR"/>
              </w:rPr>
              <w:t>Aynı yıl mezunların belli aralıklarla bir araya gelmesi sağlanmalı</w:t>
            </w:r>
          </w:p>
        </w:tc>
        <w:tc>
          <w:tcPr>
            <w:tcW w:w="3324" w:type="dxa"/>
          </w:tcPr>
          <w:p w14:paraId="01B0494E" w14:textId="77777777" w:rsidR="00140C5C" w:rsidRPr="00FA4ABF" w:rsidRDefault="00000000">
            <w:pPr>
              <w:spacing w:after="0" w:line="240" w:lineRule="auto"/>
              <w:rPr>
                <w:lang w:val="tr-TR"/>
              </w:rPr>
            </w:pPr>
            <w:r w:rsidRPr="00FA4ABF">
              <w:rPr>
                <w:sz w:val="18"/>
                <w:lang w:val="tr-TR"/>
              </w:rPr>
              <w:t>103</w:t>
            </w:r>
          </w:p>
        </w:tc>
        <w:tc>
          <w:tcPr>
            <w:tcW w:w="3324" w:type="dxa"/>
          </w:tcPr>
          <w:p w14:paraId="62F8D88D" w14:textId="77777777" w:rsidR="00140C5C" w:rsidRPr="00FA4ABF" w:rsidRDefault="00000000">
            <w:pPr>
              <w:spacing w:after="0" w:line="240" w:lineRule="auto"/>
              <w:rPr>
                <w:lang w:val="tr-TR"/>
              </w:rPr>
            </w:pPr>
            <w:r w:rsidRPr="00FA4ABF">
              <w:rPr>
                <w:sz w:val="18"/>
                <w:lang w:val="tr-TR"/>
              </w:rPr>
              <w:t>34.56</w:t>
            </w:r>
          </w:p>
        </w:tc>
      </w:tr>
      <w:tr w:rsidR="00140C5C" w:rsidRPr="00FA4ABF" w14:paraId="5A401F02" w14:textId="77777777">
        <w:trPr>
          <w:jc w:val="center"/>
        </w:trPr>
        <w:tc>
          <w:tcPr>
            <w:tcW w:w="3324" w:type="dxa"/>
          </w:tcPr>
          <w:p w14:paraId="18A53CEB" w14:textId="77777777" w:rsidR="00140C5C" w:rsidRPr="00FA4ABF" w:rsidRDefault="00000000">
            <w:pPr>
              <w:spacing w:after="0" w:line="240" w:lineRule="auto"/>
              <w:rPr>
                <w:lang w:val="tr-TR"/>
              </w:rPr>
            </w:pPr>
            <w:r w:rsidRPr="00FA4ABF">
              <w:rPr>
                <w:sz w:val="18"/>
                <w:lang w:val="tr-TR"/>
              </w:rPr>
              <w:t>Çevrim içi buluşmalar sağlanmalı</w:t>
            </w:r>
          </w:p>
        </w:tc>
        <w:tc>
          <w:tcPr>
            <w:tcW w:w="3324" w:type="dxa"/>
          </w:tcPr>
          <w:p w14:paraId="161EC409" w14:textId="77777777" w:rsidR="00140C5C" w:rsidRPr="00FA4ABF" w:rsidRDefault="00000000">
            <w:pPr>
              <w:spacing w:after="0" w:line="240" w:lineRule="auto"/>
              <w:rPr>
                <w:lang w:val="tr-TR"/>
              </w:rPr>
            </w:pPr>
            <w:r w:rsidRPr="00FA4ABF">
              <w:rPr>
                <w:sz w:val="18"/>
                <w:lang w:val="tr-TR"/>
              </w:rPr>
              <w:t>61</w:t>
            </w:r>
          </w:p>
        </w:tc>
        <w:tc>
          <w:tcPr>
            <w:tcW w:w="3324" w:type="dxa"/>
          </w:tcPr>
          <w:p w14:paraId="35535DBE" w14:textId="77777777" w:rsidR="00140C5C" w:rsidRPr="00FA4ABF" w:rsidRDefault="00000000">
            <w:pPr>
              <w:spacing w:after="0" w:line="240" w:lineRule="auto"/>
              <w:rPr>
                <w:lang w:val="tr-TR"/>
              </w:rPr>
            </w:pPr>
            <w:r w:rsidRPr="00FA4ABF">
              <w:rPr>
                <w:sz w:val="18"/>
                <w:lang w:val="tr-TR"/>
              </w:rPr>
              <w:t>20.47</w:t>
            </w:r>
          </w:p>
        </w:tc>
      </w:tr>
      <w:tr w:rsidR="00140C5C" w:rsidRPr="00FA4ABF" w14:paraId="52644E9F" w14:textId="77777777">
        <w:trPr>
          <w:jc w:val="center"/>
        </w:trPr>
        <w:tc>
          <w:tcPr>
            <w:tcW w:w="3324" w:type="dxa"/>
          </w:tcPr>
          <w:p w14:paraId="68F27986" w14:textId="77777777" w:rsidR="00140C5C" w:rsidRPr="00FA4ABF" w:rsidRDefault="00000000">
            <w:pPr>
              <w:spacing w:after="0" w:line="240" w:lineRule="auto"/>
              <w:rPr>
                <w:lang w:val="tr-TR"/>
              </w:rPr>
            </w:pPr>
            <w:r w:rsidRPr="00FA4ABF">
              <w:rPr>
                <w:sz w:val="18"/>
                <w:lang w:val="tr-TR"/>
              </w:rPr>
              <w:t>Diğer</w:t>
            </w:r>
          </w:p>
        </w:tc>
        <w:tc>
          <w:tcPr>
            <w:tcW w:w="3324" w:type="dxa"/>
          </w:tcPr>
          <w:p w14:paraId="392CF5CD" w14:textId="77777777" w:rsidR="00140C5C" w:rsidRPr="00FA4ABF" w:rsidRDefault="00000000">
            <w:pPr>
              <w:spacing w:after="0" w:line="240" w:lineRule="auto"/>
              <w:rPr>
                <w:lang w:val="tr-TR"/>
              </w:rPr>
            </w:pPr>
            <w:r w:rsidRPr="00FA4ABF">
              <w:rPr>
                <w:sz w:val="18"/>
                <w:lang w:val="tr-TR"/>
              </w:rPr>
              <w:t>19</w:t>
            </w:r>
          </w:p>
        </w:tc>
        <w:tc>
          <w:tcPr>
            <w:tcW w:w="3324" w:type="dxa"/>
          </w:tcPr>
          <w:p w14:paraId="0CDE9770" w14:textId="77777777" w:rsidR="00140C5C" w:rsidRPr="00FA4ABF" w:rsidRDefault="00000000">
            <w:pPr>
              <w:spacing w:after="0" w:line="240" w:lineRule="auto"/>
              <w:rPr>
                <w:lang w:val="tr-TR"/>
              </w:rPr>
            </w:pPr>
            <w:r w:rsidRPr="00FA4ABF">
              <w:rPr>
                <w:sz w:val="18"/>
                <w:lang w:val="tr-TR"/>
              </w:rPr>
              <w:t>6.38</w:t>
            </w:r>
          </w:p>
        </w:tc>
      </w:tr>
    </w:tbl>
    <w:p w14:paraId="6D2906AC" w14:textId="77777777" w:rsidR="00140C5C" w:rsidRPr="00FA4ABF" w:rsidRDefault="00140C5C">
      <w:pPr>
        <w:rPr>
          <w:lang w:val="tr-TR"/>
        </w:rPr>
      </w:pPr>
    </w:p>
    <w:p w14:paraId="59F1D750" w14:textId="77777777" w:rsidR="00140C5C" w:rsidRPr="00FA4ABF" w:rsidRDefault="00000000">
      <w:pPr>
        <w:jc w:val="both"/>
        <w:rPr>
          <w:lang w:val="tr-TR"/>
        </w:rPr>
      </w:pPr>
      <w:r w:rsidRPr="00FA4ABF">
        <w:rPr>
          <w:lang w:val="tr-TR"/>
        </w:rPr>
        <w:t>Fakülte-mezun ilişkilerinin geliştirilebilmesi için neler yapılabilir? değişkenine ilişkin dağılım, mezunların fakülte ile bağlarını sürdürme ve mezun iletişimini geliştirme konusunda önemli bir potansiyel bulunduğunu göstermektedir.</w:t>
      </w:r>
    </w:p>
    <w:p w14:paraId="2DDE0862" w14:textId="77777777" w:rsidR="00140C5C" w:rsidRPr="00FA4ABF" w:rsidRDefault="00000000">
      <w:pPr>
        <w:pStyle w:val="Balk1"/>
        <w:rPr>
          <w:lang w:val="tr-TR"/>
        </w:rPr>
      </w:pPr>
      <w:r w:rsidRPr="00FA4ABF">
        <w:rPr>
          <w:lang w:val="tr-TR"/>
        </w:rPr>
        <w:t>3. VERİ YAPISI VE ANALİZ YÖNTEMİ</w:t>
      </w:r>
    </w:p>
    <w:p w14:paraId="39F455CB" w14:textId="77777777" w:rsidR="00140C5C" w:rsidRPr="00FA4ABF" w:rsidRDefault="00000000">
      <w:pPr>
        <w:jc w:val="both"/>
        <w:rPr>
          <w:lang w:val="tr-TR"/>
        </w:rPr>
      </w:pPr>
      <w:r w:rsidRPr="00FA4ABF">
        <w:rPr>
          <w:lang w:val="tr-TR"/>
        </w:rPr>
        <w:t>Anket formu; demografik bilgiler, mezuniyet sonrası durum, fakülte-mezun ilişkileri, lisans eğitiminin mesleki ve akademik katkılarına ilişkin 15 puanlanabilir madde ve açık uçlu görüş alanlarından oluşmaktadır.</w:t>
      </w:r>
    </w:p>
    <w:p w14:paraId="6D8C1D71" w14:textId="77777777" w:rsidR="00140C5C" w:rsidRPr="00FA4ABF" w:rsidRDefault="00000000">
      <w:pPr>
        <w:pStyle w:val="Balk2"/>
        <w:rPr>
          <w:lang w:val="tr-TR"/>
        </w:rPr>
      </w:pPr>
      <w:r w:rsidRPr="00FA4ABF">
        <w:rPr>
          <w:lang w:val="tr-TR"/>
        </w:rPr>
        <w:t>3.1. Kullanılan Ölçek</w:t>
      </w:r>
    </w:p>
    <w:p w14:paraId="335269F1" w14:textId="284DA070" w:rsidR="00140C5C" w:rsidRPr="00FA4ABF" w:rsidRDefault="00000000">
      <w:pPr>
        <w:rPr>
          <w:lang w:val="tr-TR"/>
        </w:rPr>
      </w:pPr>
      <w:r w:rsidRPr="00FA4ABF">
        <w:rPr>
          <w:lang w:val="tr-TR"/>
        </w:rPr>
        <w:t xml:space="preserve">Anket kapsamında kullanılan </w:t>
      </w:r>
      <w:r w:rsidR="00F768EB">
        <w:rPr>
          <w:lang w:val="tr-TR"/>
        </w:rPr>
        <w:t xml:space="preserve">5’li </w:t>
      </w:r>
      <w:r w:rsidRPr="00FA4ABF">
        <w:rPr>
          <w:lang w:val="tr-TR"/>
        </w:rPr>
        <w:t>Likert tipi ölçeğe ilişkin puanlama sistemi tabloda sunulmuştur.</w:t>
      </w:r>
    </w:p>
    <w:tbl>
      <w:tblPr>
        <w:tblStyle w:val="TabloKlavuzu"/>
        <w:tblW w:w="0" w:type="auto"/>
        <w:jc w:val="center"/>
        <w:tblLook w:val="04A0" w:firstRow="1" w:lastRow="0" w:firstColumn="1" w:lastColumn="0" w:noHBand="0" w:noVBand="1"/>
      </w:tblPr>
      <w:tblGrid>
        <w:gridCol w:w="709"/>
        <w:gridCol w:w="3969"/>
      </w:tblGrid>
      <w:tr w:rsidR="00140C5C" w:rsidRPr="00FA4ABF" w14:paraId="785F864A" w14:textId="77777777">
        <w:trPr>
          <w:jc w:val="center"/>
        </w:trPr>
        <w:tc>
          <w:tcPr>
            <w:tcW w:w="709" w:type="dxa"/>
            <w:shd w:val="clear" w:color="auto" w:fill="D9EAF7"/>
          </w:tcPr>
          <w:p w14:paraId="7BB71FFC" w14:textId="77777777" w:rsidR="00140C5C" w:rsidRPr="00FA4ABF" w:rsidRDefault="00000000">
            <w:pPr>
              <w:spacing w:after="0" w:line="240" w:lineRule="auto"/>
              <w:rPr>
                <w:lang w:val="tr-TR"/>
              </w:rPr>
            </w:pPr>
            <w:r w:rsidRPr="00FA4ABF">
              <w:rPr>
                <w:b/>
                <w:sz w:val="18"/>
                <w:lang w:val="tr-TR"/>
              </w:rPr>
              <w:t>Puan</w:t>
            </w:r>
          </w:p>
        </w:tc>
        <w:tc>
          <w:tcPr>
            <w:tcW w:w="3969" w:type="dxa"/>
            <w:shd w:val="clear" w:color="auto" w:fill="D9EAF7"/>
          </w:tcPr>
          <w:p w14:paraId="3B52F3CB" w14:textId="77777777" w:rsidR="00140C5C" w:rsidRPr="00FA4ABF" w:rsidRDefault="00000000">
            <w:pPr>
              <w:spacing w:after="0" w:line="240" w:lineRule="auto"/>
              <w:rPr>
                <w:lang w:val="tr-TR"/>
              </w:rPr>
            </w:pPr>
            <w:r w:rsidRPr="00FA4ABF">
              <w:rPr>
                <w:b/>
                <w:sz w:val="18"/>
                <w:lang w:val="tr-TR"/>
              </w:rPr>
              <w:t>Anlamı</w:t>
            </w:r>
          </w:p>
        </w:tc>
      </w:tr>
      <w:tr w:rsidR="00140C5C" w:rsidRPr="00FA4ABF" w14:paraId="287D993E" w14:textId="77777777">
        <w:trPr>
          <w:jc w:val="center"/>
        </w:trPr>
        <w:tc>
          <w:tcPr>
            <w:tcW w:w="709" w:type="dxa"/>
          </w:tcPr>
          <w:p w14:paraId="03AFB308" w14:textId="77777777" w:rsidR="00140C5C" w:rsidRPr="00FA4ABF" w:rsidRDefault="00000000">
            <w:pPr>
              <w:spacing w:after="0" w:line="240" w:lineRule="auto"/>
              <w:rPr>
                <w:lang w:val="tr-TR"/>
              </w:rPr>
            </w:pPr>
            <w:r w:rsidRPr="00FA4ABF">
              <w:rPr>
                <w:sz w:val="18"/>
                <w:lang w:val="tr-TR"/>
              </w:rPr>
              <w:t>1</w:t>
            </w:r>
          </w:p>
        </w:tc>
        <w:tc>
          <w:tcPr>
            <w:tcW w:w="3969" w:type="dxa"/>
          </w:tcPr>
          <w:p w14:paraId="0673EDFC" w14:textId="77777777" w:rsidR="00140C5C" w:rsidRPr="00FA4ABF" w:rsidRDefault="00000000">
            <w:pPr>
              <w:spacing w:after="0" w:line="240" w:lineRule="auto"/>
              <w:rPr>
                <w:lang w:val="tr-TR"/>
              </w:rPr>
            </w:pPr>
            <w:r w:rsidRPr="00FA4ABF">
              <w:rPr>
                <w:sz w:val="18"/>
                <w:lang w:val="tr-TR"/>
              </w:rPr>
              <w:t>Kesinlikle katılmıyorum</w:t>
            </w:r>
          </w:p>
        </w:tc>
      </w:tr>
      <w:tr w:rsidR="00140C5C" w:rsidRPr="00FA4ABF" w14:paraId="4BC244A8" w14:textId="77777777">
        <w:trPr>
          <w:jc w:val="center"/>
        </w:trPr>
        <w:tc>
          <w:tcPr>
            <w:tcW w:w="709" w:type="dxa"/>
          </w:tcPr>
          <w:p w14:paraId="756C97F1" w14:textId="77777777" w:rsidR="00140C5C" w:rsidRPr="00FA4ABF" w:rsidRDefault="00000000">
            <w:pPr>
              <w:spacing w:after="0" w:line="240" w:lineRule="auto"/>
              <w:rPr>
                <w:lang w:val="tr-TR"/>
              </w:rPr>
            </w:pPr>
            <w:r w:rsidRPr="00FA4ABF">
              <w:rPr>
                <w:sz w:val="18"/>
                <w:lang w:val="tr-TR"/>
              </w:rPr>
              <w:t>2</w:t>
            </w:r>
          </w:p>
        </w:tc>
        <w:tc>
          <w:tcPr>
            <w:tcW w:w="3969" w:type="dxa"/>
          </w:tcPr>
          <w:p w14:paraId="620DF022" w14:textId="77777777" w:rsidR="00140C5C" w:rsidRPr="00FA4ABF" w:rsidRDefault="00000000">
            <w:pPr>
              <w:spacing w:after="0" w:line="240" w:lineRule="auto"/>
              <w:rPr>
                <w:lang w:val="tr-TR"/>
              </w:rPr>
            </w:pPr>
            <w:r w:rsidRPr="00FA4ABF">
              <w:rPr>
                <w:sz w:val="18"/>
                <w:lang w:val="tr-TR"/>
              </w:rPr>
              <w:t>Katılmıyorum</w:t>
            </w:r>
          </w:p>
        </w:tc>
      </w:tr>
      <w:tr w:rsidR="00140C5C" w:rsidRPr="00FA4ABF" w14:paraId="63314BE7" w14:textId="77777777">
        <w:trPr>
          <w:jc w:val="center"/>
        </w:trPr>
        <w:tc>
          <w:tcPr>
            <w:tcW w:w="709" w:type="dxa"/>
          </w:tcPr>
          <w:p w14:paraId="76D0C7FB" w14:textId="77777777" w:rsidR="00140C5C" w:rsidRPr="00FA4ABF" w:rsidRDefault="00000000">
            <w:pPr>
              <w:spacing w:after="0" w:line="240" w:lineRule="auto"/>
              <w:rPr>
                <w:lang w:val="tr-TR"/>
              </w:rPr>
            </w:pPr>
            <w:r w:rsidRPr="00FA4ABF">
              <w:rPr>
                <w:sz w:val="18"/>
                <w:lang w:val="tr-TR"/>
              </w:rPr>
              <w:t>3</w:t>
            </w:r>
          </w:p>
        </w:tc>
        <w:tc>
          <w:tcPr>
            <w:tcW w:w="3969" w:type="dxa"/>
          </w:tcPr>
          <w:p w14:paraId="4294D80D" w14:textId="77777777" w:rsidR="00140C5C" w:rsidRPr="00FA4ABF" w:rsidRDefault="00000000">
            <w:pPr>
              <w:spacing w:after="0" w:line="240" w:lineRule="auto"/>
              <w:rPr>
                <w:lang w:val="tr-TR"/>
              </w:rPr>
            </w:pPr>
            <w:r w:rsidRPr="00FA4ABF">
              <w:rPr>
                <w:sz w:val="18"/>
                <w:lang w:val="tr-TR"/>
              </w:rPr>
              <w:t>Kısmen katılıyorum</w:t>
            </w:r>
          </w:p>
        </w:tc>
      </w:tr>
      <w:tr w:rsidR="00140C5C" w:rsidRPr="00FA4ABF" w14:paraId="499AC65C" w14:textId="77777777">
        <w:trPr>
          <w:jc w:val="center"/>
        </w:trPr>
        <w:tc>
          <w:tcPr>
            <w:tcW w:w="709" w:type="dxa"/>
          </w:tcPr>
          <w:p w14:paraId="7539CD4F" w14:textId="77777777" w:rsidR="00140C5C" w:rsidRPr="00FA4ABF" w:rsidRDefault="00000000">
            <w:pPr>
              <w:spacing w:after="0" w:line="240" w:lineRule="auto"/>
              <w:rPr>
                <w:lang w:val="tr-TR"/>
              </w:rPr>
            </w:pPr>
            <w:r w:rsidRPr="00FA4ABF">
              <w:rPr>
                <w:sz w:val="18"/>
                <w:lang w:val="tr-TR"/>
              </w:rPr>
              <w:t>4</w:t>
            </w:r>
          </w:p>
        </w:tc>
        <w:tc>
          <w:tcPr>
            <w:tcW w:w="3969" w:type="dxa"/>
          </w:tcPr>
          <w:p w14:paraId="45863B39" w14:textId="77777777" w:rsidR="00140C5C" w:rsidRPr="00FA4ABF" w:rsidRDefault="00000000">
            <w:pPr>
              <w:spacing w:after="0" w:line="240" w:lineRule="auto"/>
              <w:rPr>
                <w:lang w:val="tr-TR"/>
              </w:rPr>
            </w:pPr>
            <w:r w:rsidRPr="00FA4ABF">
              <w:rPr>
                <w:sz w:val="18"/>
                <w:lang w:val="tr-TR"/>
              </w:rPr>
              <w:t>Katılıyorum</w:t>
            </w:r>
          </w:p>
        </w:tc>
      </w:tr>
      <w:tr w:rsidR="00140C5C" w:rsidRPr="00FA4ABF" w14:paraId="636599A5" w14:textId="77777777">
        <w:trPr>
          <w:jc w:val="center"/>
        </w:trPr>
        <w:tc>
          <w:tcPr>
            <w:tcW w:w="709" w:type="dxa"/>
          </w:tcPr>
          <w:p w14:paraId="51B88A4B" w14:textId="77777777" w:rsidR="00140C5C" w:rsidRPr="00FA4ABF" w:rsidRDefault="00000000">
            <w:pPr>
              <w:spacing w:after="0" w:line="240" w:lineRule="auto"/>
              <w:rPr>
                <w:lang w:val="tr-TR"/>
              </w:rPr>
            </w:pPr>
            <w:r w:rsidRPr="00FA4ABF">
              <w:rPr>
                <w:sz w:val="18"/>
                <w:lang w:val="tr-TR"/>
              </w:rPr>
              <w:t>5</w:t>
            </w:r>
          </w:p>
        </w:tc>
        <w:tc>
          <w:tcPr>
            <w:tcW w:w="3969" w:type="dxa"/>
          </w:tcPr>
          <w:p w14:paraId="2F9E350A" w14:textId="77777777" w:rsidR="00140C5C" w:rsidRPr="00FA4ABF" w:rsidRDefault="00000000">
            <w:pPr>
              <w:spacing w:after="0" w:line="240" w:lineRule="auto"/>
              <w:rPr>
                <w:lang w:val="tr-TR"/>
              </w:rPr>
            </w:pPr>
            <w:r w:rsidRPr="00FA4ABF">
              <w:rPr>
                <w:sz w:val="18"/>
                <w:lang w:val="tr-TR"/>
              </w:rPr>
              <w:t>Kesinlikle katılıyorum</w:t>
            </w:r>
          </w:p>
        </w:tc>
      </w:tr>
    </w:tbl>
    <w:p w14:paraId="4BC4470D" w14:textId="77777777" w:rsidR="00140C5C" w:rsidRPr="00FA4ABF" w:rsidRDefault="00140C5C">
      <w:pPr>
        <w:rPr>
          <w:lang w:val="tr-TR"/>
        </w:rPr>
      </w:pPr>
    </w:p>
    <w:p w14:paraId="43E69E15" w14:textId="77777777" w:rsidR="00140C5C" w:rsidRPr="00FA4ABF" w:rsidRDefault="00000000">
      <w:pPr>
        <w:jc w:val="both"/>
        <w:rPr>
          <w:lang w:val="tr-TR"/>
        </w:rPr>
      </w:pPr>
      <w:r w:rsidRPr="00FA4ABF">
        <w:rPr>
          <w:lang w:val="tr-TR"/>
        </w:rPr>
        <w:t>Puanlama doğrultusunda elde edilen veriler, mezunların fakültede aldıkları eğitimi ve mezuniyet sonrası deneyimlerini nicel olarak ortaya koymak amacıyla analiz edilmiştir.</w:t>
      </w:r>
    </w:p>
    <w:p w14:paraId="014B55BD" w14:textId="77777777" w:rsidR="00140C5C" w:rsidRPr="00FA4ABF" w:rsidRDefault="00000000">
      <w:pPr>
        <w:pStyle w:val="Balk2"/>
        <w:rPr>
          <w:lang w:val="tr-TR"/>
        </w:rPr>
      </w:pPr>
      <w:r w:rsidRPr="00FA4ABF">
        <w:rPr>
          <w:lang w:val="tr-TR"/>
        </w:rPr>
        <w:t>3.2. Analiz Göstergeleri</w:t>
      </w:r>
    </w:p>
    <w:p w14:paraId="4224D96D" w14:textId="77777777" w:rsidR="00140C5C" w:rsidRPr="00FA4ABF" w:rsidRDefault="00000000">
      <w:pPr>
        <w:jc w:val="both"/>
        <w:rPr>
          <w:lang w:val="tr-TR"/>
        </w:rPr>
      </w:pPr>
      <w:r w:rsidRPr="00FA4ABF">
        <w:rPr>
          <w:lang w:val="tr-TR"/>
        </w:rPr>
        <w:t>Araştırmada kullanılan analiz göstergelerine ilişkin genel ortalama, standart sapma ve güvenirlik katsayısı gibi temel istatistiksel bulgular tabloda sunulmuştur.</w:t>
      </w:r>
    </w:p>
    <w:tbl>
      <w:tblPr>
        <w:tblStyle w:val="TabloKlavuzu"/>
        <w:tblW w:w="0" w:type="auto"/>
        <w:jc w:val="center"/>
        <w:tblLook w:val="04A0" w:firstRow="1" w:lastRow="0" w:firstColumn="1" w:lastColumn="0" w:noHBand="0" w:noVBand="1"/>
      </w:tblPr>
      <w:tblGrid>
        <w:gridCol w:w="4986"/>
        <w:gridCol w:w="4986"/>
      </w:tblGrid>
      <w:tr w:rsidR="00140C5C" w:rsidRPr="00FA4ABF" w14:paraId="417C8E64" w14:textId="77777777">
        <w:trPr>
          <w:jc w:val="center"/>
        </w:trPr>
        <w:tc>
          <w:tcPr>
            <w:tcW w:w="4986" w:type="dxa"/>
            <w:shd w:val="clear" w:color="auto" w:fill="D9EAF7"/>
          </w:tcPr>
          <w:p w14:paraId="1AB5F30F" w14:textId="77777777" w:rsidR="00140C5C" w:rsidRPr="00FA4ABF" w:rsidRDefault="00000000">
            <w:pPr>
              <w:spacing w:after="0" w:line="240" w:lineRule="auto"/>
              <w:rPr>
                <w:lang w:val="tr-TR"/>
              </w:rPr>
            </w:pPr>
            <w:r w:rsidRPr="00FA4ABF">
              <w:rPr>
                <w:b/>
                <w:sz w:val="18"/>
                <w:lang w:val="tr-TR"/>
              </w:rPr>
              <w:t>Gösterge</w:t>
            </w:r>
          </w:p>
        </w:tc>
        <w:tc>
          <w:tcPr>
            <w:tcW w:w="4986" w:type="dxa"/>
            <w:shd w:val="clear" w:color="auto" w:fill="D9EAF7"/>
          </w:tcPr>
          <w:p w14:paraId="513A37D4" w14:textId="77777777" w:rsidR="00140C5C" w:rsidRPr="00FA4ABF" w:rsidRDefault="00000000">
            <w:pPr>
              <w:spacing w:after="0" w:line="240" w:lineRule="auto"/>
              <w:rPr>
                <w:lang w:val="tr-TR"/>
              </w:rPr>
            </w:pPr>
            <w:r w:rsidRPr="00FA4ABF">
              <w:rPr>
                <w:b/>
                <w:sz w:val="18"/>
                <w:lang w:val="tr-TR"/>
              </w:rPr>
              <w:t>Değer</w:t>
            </w:r>
          </w:p>
        </w:tc>
      </w:tr>
      <w:tr w:rsidR="00140C5C" w:rsidRPr="00FA4ABF" w14:paraId="10B465DC" w14:textId="77777777">
        <w:trPr>
          <w:jc w:val="center"/>
        </w:trPr>
        <w:tc>
          <w:tcPr>
            <w:tcW w:w="4986" w:type="dxa"/>
          </w:tcPr>
          <w:p w14:paraId="626F6C04" w14:textId="77777777" w:rsidR="00140C5C" w:rsidRPr="00FA4ABF" w:rsidRDefault="00000000">
            <w:pPr>
              <w:spacing w:after="0" w:line="240" w:lineRule="auto"/>
              <w:rPr>
                <w:lang w:val="tr-TR"/>
              </w:rPr>
            </w:pPr>
            <w:r w:rsidRPr="00FA4ABF">
              <w:rPr>
                <w:sz w:val="18"/>
                <w:lang w:val="tr-TR"/>
              </w:rPr>
              <w:t>Genel ortalama memnuniyet</w:t>
            </w:r>
          </w:p>
        </w:tc>
        <w:tc>
          <w:tcPr>
            <w:tcW w:w="4986" w:type="dxa"/>
          </w:tcPr>
          <w:p w14:paraId="678FBF8D" w14:textId="77777777" w:rsidR="00140C5C" w:rsidRPr="00FA4ABF" w:rsidRDefault="00000000">
            <w:pPr>
              <w:spacing w:after="0" w:line="240" w:lineRule="auto"/>
              <w:rPr>
                <w:lang w:val="tr-TR"/>
              </w:rPr>
            </w:pPr>
            <w:r w:rsidRPr="00FA4ABF">
              <w:rPr>
                <w:sz w:val="18"/>
                <w:lang w:val="tr-TR"/>
              </w:rPr>
              <w:t>4.18/5 (Güçlü)</w:t>
            </w:r>
          </w:p>
        </w:tc>
      </w:tr>
      <w:tr w:rsidR="00140C5C" w:rsidRPr="00FA4ABF" w14:paraId="31602714" w14:textId="77777777">
        <w:trPr>
          <w:jc w:val="center"/>
        </w:trPr>
        <w:tc>
          <w:tcPr>
            <w:tcW w:w="4986" w:type="dxa"/>
          </w:tcPr>
          <w:p w14:paraId="73B45008" w14:textId="77777777" w:rsidR="00140C5C" w:rsidRPr="00FA4ABF" w:rsidRDefault="00000000">
            <w:pPr>
              <w:spacing w:after="0" w:line="240" w:lineRule="auto"/>
              <w:rPr>
                <w:lang w:val="tr-TR"/>
              </w:rPr>
            </w:pPr>
            <w:r w:rsidRPr="00FA4ABF">
              <w:rPr>
                <w:sz w:val="18"/>
                <w:lang w:val="tr-TR"/>
              </w:rPr>
              <w:t>Genel standart sapma</w:t>
            </w:r>
          </w:p>
        </w:tc>
        <w:tc>
          <w:tcPr>
            <w:tcW w:w="4986" w:type="dxa"/>
          </w:tcPr>
          <w:p w14:paraId="676F3C10" w14:textId="77777777" w:rsidR="00140C5C" w:rsidRPr="00FA4ABF" w:rsidRDefault="00000000">
            <w:pPr>
              <w:spacing w:after="0" w:line="240" w:lineRule="auto"/>
              <w:rPr>
                <w:lang w:val="tr-TR"/>
              </w:rPr>
            </w:pPr>
            <w:r w:rsidRPr="00FA4ABF">
              <w:rPr>
                <w:sz w:val="18"/>
                <w:lang w:val="tr-TR"/>
              </w:rPr>
              <w:t>1.03</w:t>
            </w:r>
          </w:p>
        </w:tc>
      </w:tr>
      <w:tr w:rsidR="00140C5C" w:rsidRPr="00FA4ABF" w14:paraId="7BE79812" w14:textId="77777777">
        <w:trPr>
          <w:jc w:val="center"/>
        </w:trPr>
        <w:tc>
          <w:tcPr>
            <w:tcW w:w="4986" w:type="dxa"/>
          </w:tcPr>
          <w:p w14:paraId="50C7E801" w14:textId="77777777" w:rsidR="00140C5C" w:rsidRPr="00FA4ABF" w:rsidRDefault="00000000">
            <w:pPr>
              <w:spacing w:after="0" w:line="240" w:lineRule="auto"/>
              <w:rPr>
                <w:lang w:val="tr-TR"/>
              </w:rPr>
            </w:pPr>
            <w:r w:rsidRPr="00FA4ABF">
              <w:rPr>
                <w:sz w:val="18"/>
                <w:lang w:val="tr-TR"/>
              </w:rPr>
              <w:t>Cronbach Alpha</w:t>
            </w:r>
          </w:p>
        </w:tc>
        <w:tc>
          <w:tcPr>
            <w:tcW w:w="4986" w:type="dxa"/>
          </w:tcPr>
          <w:p w14:paraId="201C61FB" w14:textId="77777777" w:rsidR="00140C5C" w:rsidRPr="00FA4ABF" w:rsidRDefault="00000000">
            <w:pPr>
              <w:spacing w:after="0" w:line="240" w:lineRule="auto"/>
              <w:rPr>
                <w:lang w:val="tr-TR"/>
              </w:rPr>
            </w:pPr>
            <w:r w:rsidRPr="00FA4ABF">
              <w:rPr>
                <w:sz w:val="18"/>
                <w:lang w:val="tr-TR"/>
              </w:rPr>
              <w:t>0.928</w:t>
            </w:r>
          </w:p>
        </w:tc>
      </w:tr>
      <w:tr w:rsidR="00140C5C" w:rsidRPr="00FA4ABF" w14:paraId="211C7409" w14:textId="77777777">
        <w:trPr>
          <w:jc w:val="center"/>
        </w:trPr>
        <w:tc>
          <w:tcPr>
            <w:tcW w:w="4986" w:type="dxa"/>
          </w:tcPr>
          <w:p w14:paraId="7EC1EC16" w14:textId="77777777" w:rsidR="00140C5C" w:rsidRPr="00FA4ABF" w:rsidRDefault="00000000">
            <w:pPr>
              <w:spacing w:after="0" w:line="240" w:lineRule="auto"/>
              <w:rPr>
                <w:lang w:val="tr-TR"/>
              </w:rPr>
            </w:pPr>
            <w:r w:rsidRPr="00FA4ABF">
              <w:rPr>
                <w:sz w:val="18"/>
                <w:lang w:val="tr-TR"/>
              </w:rPr>
              <w:t>Yorumlama eşikleri</w:t>
            </w:r>
          </w:p>
        </w:tc>
        <w:tc>
          <w:tcPr>
            <w:tcW w:w="4986" w:type="dxa"/>
          </w:tcPr>
          <w:p w14:paraId="708B0A71" w14:textId="77777777" w:rsidR="00140C5C" w:rsidRPr="00FA4ABF" w:rsidRDefault="00000000">
            <w:pPr>
              <w:spacing w:after="0" w:line="240" w:lineRule="auto"/>
              <w:rPr>
                <w:lang w:val="tr-TR"/>
              </w:rPr>
            </w:pPr>
            <w:r w:rsidRPr="00FA4ABF">
              <w:rPr>
                <w:sz w:val="18"/>
                <w:lang w:val="tr-TR"/>
              </w:rPr>
              <w:t>4.20-5.00 Çok Güçlü | 3.40-4.19 Güçlü | 2.60-3.39 Orta | 2.59 ve altı Kritik</w:t>
            </w:r>
          </w:p>
        </w:tc>
      </w:tr>
    </w:tbl>
    <w:p w14:paraId="5B9C2ECC" w14:textId="77777777" w:rsidR="00140C5C" w:rsidRPr="00FA4ABF" w:rsidRDefault="00140C5C">
      <w:pPr>
        <w:rPr>
          <w:lang w:val="tr-TR"/>
        </w:rPr>
      </w:pPr>
    </w:p>
    <w:p w14:paraId="11BC246D" w14:textId="77777777" w:rsidR="00140C5C" w:rsidRPr="00FA4ABF" w:rsidRDefault="00000000">
      <w:pPr>
        <w:jc w:val="both"/>
        <w:rPr>
          <w:lang w:val="tr-TR"/>
        </w:rPr>
      </w:pPr>
      <w:r w:rsidRPr="00FA4ABF">
        <w:rPr>
          <w:lang w:val="tr-TR"/>
        </w:rPr>
        <w:t xml:space="preserve">Ölçeğin iç tutarlılığını belirlemek amacıyla hesaplanan Cronbach Alpha katsayısı α=0.928 olarak bulunmuştur. Bu değer, ölçeğin yüksek düzeyde iç tutarlılığa sahip olduğunu ve maddelerin aynı yapıyı ölçmede güvenilir </w:t>
      </w:r>
      <w:r w:rsidRPr="00FA4ABF">
        <w:rPr>
          <w:lang w:val="tr-TR"/>
        </w:rPr>
        <w:lastRenderedPageBreak/>
        <w:t>sonuçlar ürettiğini göstermektedir. Genel ortalamanın 4.18 olması, mezunların fakülte deneyimine ilişkin genel değerlendirmelerinin güçlü düzeyde olduğunu göstermektedir.</w:t>
      </w:r>
    </w:p>
    <w:p w14:paraId="79CE14AE" w14:textId="77777777" w:rsidR="00140C5C" w:rsidRPr="00FA4ABF" w:rsidRDefault="00000000">
      <w:pPr>
        <w:pStyle w:val="Balk1"/>
        <w:rPr>
          <w:lang w:val="tr-TR"/>
        </w:rPr>
      </w:pPr>
      <w:r w:rsidRPr="00FA4ABF">
        <w:rPr>
          <w:lang w:val="tr-TR"/>
        </w:rPr>
        <w:t>4. DEĞERLENDİRME VE SINIFLANDIRMA</w:t>
      </w:r>
    </w:p>
    <w:p w14:paraId="71FC420E" w14:textId="70B79F39" w:rsidR="00140C5C" w:rsidRPr="00FA4ABF" w:rsidRDefault="00000000">
      <w:pPr>
        <w:jc w:val="both"/>
        <w:rPr>
          <w:lang w:val="tr-TR"/>
        </w:rPr>
      </w:pPr>
      <w:r w:rsidRPr="00FA4ABF">
        <w:rPr>
          <w:lang w:val="tr-TR"/>
        </w:rPr>
        <w:t>Dış paydaş/mezun memnuniyet anketinde puanlanabilir tüm maddelerin bileşik ortalaması 4.18 olarak hesaplanmıştır. Bu değer, belirlenen yorumlama eşiklerine göre Güçlü düzeye karşılık gelmektedir. Standart sapmanın 1.03 olması, mezun görüşlerinde belirli bir çeşitlilik bulunduğunu göstermektedir. Genel görünüm, mezunların aldıkları lisans eğitimini büyük ölçüde olumlu değerlendirdiklerini ancak iş bulma süreci, lisansüstü hazırlık ve bazı mezun-fakülte iletişimi boyutlarında iyileştirme ihtiyacı bulunduğunu ortaya koymaktadır.</w:t>
      </w:r>
    </w:p>
    <w:p w14:paraId="757F142F" w14:textId="77777777" w:rsidR="00140C5C" w:rsidRPr="00FA4ABF" w:rsidRDefault="00000000" w:rsidP="00FE6CF0">
      <w:pPr>
        <w:jc w:val="center"/>
        <w:rPr>
          <w:lang w:val="tr-TR"/>
        </w:rPr>
      </w:pPr>
      <w:r w:rsidRPr="00FA4ABF">
        <w:rPr>
          <w:noProof/>
          <w:lang w:val="tr-TR" w:eastAsia="tr-TR"/>
        </w:rPr>
        <w:drawing>
          <wp:inline distT="0" distB="0" distL="0" distR="0" wp14:anchorId="00B9F928" wp14:editId="79981D7D">
            <wp:extent cx="5120640" cy="2926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5120640" cy="2926080"/>
                    </a:xfrm>
                    <a:prstGeom prst="rect">
                      <a:avLst/>
                    </a:prstGeom>
                  </pic:spPr>
                </pic:pic>
              </a:graphicData>
            </a:graphic>
          </wp:inline>
        </w:drawing>
      </w:r>
    </w:p>
    <w:p w14:paraId="27364E14" w14:textId="551C4041" w:rsidR="00140C5C" w:rsidRPr="00FA4ABF" w:rsidRDefault="00000000">
      <w:pPr>
        <w:jc w:val="center"/>
        <w:rPr>
          <w:lang w:val="tr-TR"/>
        </w:rPr>
      </w:pPr>
      <w:r w:rsidRPr="00FA4ABF">
        <w:rPr>
          <w:i/>
          <w:sz w:val="18"/>
          <w:lang w:val="tr-TR"/>
        </w:rPr>
        <w:t xml:space="preserve">Şekil 6. Tüm </w:t>
      </w:r>
      <w:r w:rsidR="00FE6CF0" w:rsidRPr="00FA4ABF">
        <w:rPr>
          <w:i/>
          <w:sz w:val="18"/>
          <w:lang w:val="tr-TR"/>
        </w:rPr>
        <w:t>Maddelerde Yanıt Dağılımı</w:t>
      </w:r>
    </w:p>
    <w:p w14:paraId="695E2A9B" w14:textId="77777777" w:rsidR="00140C5C" w:rsidRPr="00FA4ABF" w:rsidRDefault="00000000">
      <w:pPr>
        <w:jc w:val="both"/>
        <w:rPr>
          <w:lang w:val="tr-TR"/>
        </w:rPr>
      </w:pPr>
      <w:r w:rsidRPr="00FA4ABF">
        <w:rPr>
          <w:lang w:val="tr-TR"/>
        </w:rPr>
        <w:t>Tüm maddelerdeki yanıt dağılımı incelendiğinde, yanıtların ağırlıklı olarak 4 ve 5 puan kategorilerinde yoğunlaştığı görülmektedir. Bu durum mezunların genel değerlendirmelerinin olumlu yönde olduğunu desteklemektedir. Buna karşın 3 ve altındaki yanıtların da belirli bir orana sahip olması, bazı alanlarda iyileştirme gereksiniminin devam ettiğine işaret etmektedir.</w:t>
      </w:r>
    </w:p>
    <w:p w14:paraId="5C95783D" w14:textId="77777777" w:rsidR="00140C5C" w:rsidRPr="00FA4ABF" w:rsidRDefault="00000000">
      <w:pPr>
        <w:pStyle w:val="Balk1"/>
        <w:rPr>
          <w:lang w:val="tr-TR"/>
        </w:rPr>
      </w:pPr>
      <w:r w:rsidRPr="00FA4ABF">
        <w:rPr>
          <w:lang w:val="tr-TR"/>
        </w:rPr>
        <w:t>5. BOYUTSAL ANALİZ</w:t>
      </w:r>
    </w:p>
    <w:p w14:paraId="6D32A6A1" w14:textId="37D9DEDF" w:rsidR="00140C5C" w:rsidRPr="00FA4ABF" w:rsidRDefault="00000000">
      <w:pPr>
        <w:jc w:val="both"/>
        <w:rPr>
          <w:lang w:val="tr-TR"/>
        </w:rPr>
      </w:pPr>
      <w:r w:rsidRPr="00FA4ABF">
        <w:rPr>
          <w:lang w:val="tr-TR"/>
        </w:rPr>
        <w:t>Anket verileri temalar (boyutlar) bazında analiz edilmiş olup her bir boyuta ilişkin ortalama, standart sapma ve değerlendirme düzeyleri tabloda sunulmuştur.</w:t>
      </w:r>
    </w:p>
    <w:tbl>
      <w:tblPr>
        <w:tblStyle w:val="TabloKlavuzu"/>
        <w:tblW w:w="0" w:type="auto"/>
        <w:jc w:val="center"/>
        <w:tblLook w:val="04A0" w:firstRow="1" w:lastRow="0" w:firstColumn="1" w:lastColumn="0" w:noHBand="0" w:noVBand="1"/>
      </w:tblPr>
      <w:tblGrid>
        <w:gridCol w:w="4395"/>
        <w:gridCol w:w="1701"/>
        <w:gridCol w:w="1701"/>
        <w:gridCol w:w="2175"/>
      </w:tblGrid>
      <w:tr w:rsidR="00140C5C" w:rsidRPr="00FA4ABF" w14:paraId="580C980D" w14:textId="77777777">
        <w:trPr>
          <w:jc w:val="center"/>
        </w:trPr>
        <w:tc>
          <w:tcPr>
            <w:tcW w:w="4395" w:type="dxa"/>
            <w:shd w:val="clear" w:color="auto" w:fill="D9EAF7"/>
          </w:tcPr>
          <w:p w14:paraId="4B2F72F6" w14:textId="77777777" w:rsidR="00140C5C" w:rsidRPr="00FA4ABF" w:rsidRDefault="00000000">
            <w:pPr>
              <w:spacing w:after="0" w:line="240" w:lineRule="auto"/>
              <w:rPr>
                <w:lang w:val="tr-TR"/>
              </w:rPr>
            </w:pPr>
            <w:r w:rsidRPr="00FA4ABF">
              <w:rPr>
                <w:b/>
                <w:sz w:val="18"/>
                <w:lang w:val="tr-TR"/>
              </w:rPr>
              <w:t>Tema</w:t>
            </w:r>
          </w:p>
        </w:tc>
        <w:tc>
          <w:tcPr>
            <w:tcW w:w="1701" w:type="dxa"/>
            <w:shd w:val="clear" w:color="auto" w:fill="D9EAF7"/>
          </w:tcPr>
          <w:p w14:paraId="765A2699" w14:textId="77777777" w:rsidR="00140C5C" w:rsidRPr="00FA4ABF" w:rsidRDefault="00000000">
            <w:pPr>
              <w:spacing w:after="0" w:line="240" w:lineRule="auto"/>
              <w:rPr>
                <w:lang w:val="tr-TR"/>
              </w:rPr>
            </w:pPr>
            <w:r w:rsidRPr="00FA4ABF">
              <w:rPr>
                <w:b/>
                <w:sz w:val="18"/>
                <w:lang w:val="tr-TR"/>
              </w:rPr>
              <w:t>Ortalama</w:t>
            </w:r>
          </w:p>
        </w:tc>
        <w:tc>
          <w:tcPr>
            <w:tcW w:w="1701" w:type="dxa"/>
            <w:shd w:val="clear" w:color="auto" w:fill="D9EAF7"/>
          </w:tcPr>
          <w:p w14:paraId="7B87B69C" w14:textId="77777777" w:rsidR="00140C5C" w:rsidRPr="00FA4ABF" w:rsidRDefault="00000000">
            <w:pPr>
              <w:spacing w:after="0" w:line="240" w:lineRule="auto"/>
              <w:rPr>
                <w:lang w:val="tr-TR"/>
              </w:rPr>
            </w:pPr>
            <w:r w:rsidRPr="00FA4ABF">
              <w:rPr>
                <w:b/>
                <w:sz w:val="18"/>
                <w:lang w:val="tr-TR"/>
              </w:rPr>
              <w:t>SS</w:t>
            </w:r>
          </w:p>
        </w:tc>
        <w:tc>
          <w:tcPr>
            <w:tcW w:w="2175" w:type="dxa"/>
            <w:shd w:val="clear" w:color="auto" w:fill="D9EAF7"/>
          </w:tcPr>
          <w:p w14:paraId="207588C4" w14:textId="77777777" w:rsidR="00140C5C" w:rsidRPr="00FA4ABF" w:rsidRDefault="00000000">
            <w:pPr>
              <w:spacing w:after="0" w:line="240" w:lineRule="auto"/>
              <w:rPr>
                <w:lang w:val="tr-TR"/>
              </w:rPr>
            </w:pPr>
            <w:r w:rsidRPr="00FA4ABF">
              <w:rPr>
                <w:b/>
                <w:sz w:val="18"/>
                <w:lang w:val="tr-TR"/>
              </w:rPr>
              <w:t>Sınıf</w:t>
            </w:r>
          </w:p>
        </w:tc>
      </w:tr>
      <w:tr w:rsidR="00140C5C" w:rsidRPr="00FA4ABF" w14:paraId="66250D2D" w14:textId="77777777">
        <w:trPr>
          <w:jc w:val="center"/>
        </w:trPr>
        <w:tc>
          <w:tcPr>
            <w:tcW w:w="4395" w:type="dxa"/>
          </w:tcPr>
          <w:p w14:paraId="7632042F" w14:textId="77777777" w:rsidR="00140C5C" w:rsidRPr="00FA4ABF" w:rsidRDefault="00000000">
            <w:pPr>
              <w:spacing w:after="0" w:line="240" w:lineRule="auto"/>
              <w:rPr>
                <w:lang w:val="tr-TR"/>
              </w:rPr>
            </w:pPr>
            <w:r w:rsidRPr="00FA4ABF">
              <w:rPr>
                <w:sz w:val="18"/>
                <w:lang w:val="tr-TR"/>
              </w:rPr>
              <w:t>Mesleki Uygunluk ve İstihdam</w:t>
            </w:r>
          </w:p>
        </w:tc>
        <w:tc>
          <w:tcPr>
            <w:tcW w:w="1701" w:type="dxa"/>
          </w:tcPr>
          <w:p w14:paraId="77D77AA1" w14:textId="77777777" w:rsidR="00140C5C" w:rsidRPr="00FA4ABF" w:rsidRDefault="00000000">
            <w:pPr>
              <w:spacing w:after="0" w:line="240" w:lineRule="auto"/>
              <w:rPr>
                <w:lang w:val="tr-TR"/>
              </w:rPr>
            </w:pPr>
            <w:r w:rsidRPr="00FA4ABF">
              <w:rPr>
                <w:sz w:val="18"/>
                <w:lang w:val="tr-TR"/>
              </w:rPr>
              <w:t>4.15</w:t>
            </w:r>
          </w:p>
        </w:tc>
        <w:tc>
          <w:tcPr>
            <w:tcW w:w="1701" w:type="dxa"/>
          </w:tcPr>
          <w:p w14:paraId="2088608F" w14:textId="77777777" w:rsidR="00140C5C" w:rsidRPr="00FA4ABF" w:rsidRDefault="00000000">
            <w:pPr>
              <w:spacing w:after="0" w:line="240" w:lineRule="auto"/>
              <w:rPr>
                <w:lang w:val="tr-TR"/>
              </w:rPr>
            </w:pPr>
            <w:r w:rsidRPr="00FA4ABF">
              <w:rPr>
                <w:sz w:val="18"/>
                <w:lang w:val="tr-TR"/>
              </w:rPr>
              <w:t>1.09</w:t>
            </w:r>
          </w:p>
        </w:tc>
        <w:tc>
          <w:tcPr>
            <w:tcW w:w="2175" w:type="dxa"/>
          </w:tcPr>
          <w:p w14:paraId="2AED2159" w14:textId="77777777" w:rsidR="00140C5C" w:rsidRPr="00FA4ABF" w:rsidRDefault="00000000">
            <w:pPr>
              <w:spacing w:after="0" w:line="240" w:lineRule="auto"/>
              <w:rPr>
                <w:lang w:val="tr-TR"/>
              </w:rPr>
            </w:pPr>
            <w:r w:rsidRPr="00FA4ABF">
              <w:rPr>
                <w:sz w:val="18"/>
                <w:lang w:val="tr-TR"/>
              </w:rPr>
              <w:t>Güçlü</w:t>
            </w:r>
          </w:p>
        </w:tc>
      </w:tr>
      <w:tr w:rsidR="00140C5C" w:rsidRPr="00FA4ABF" w14:paraId="58497DB0" w14:textId="77777777">
        <w:trPr>
          <w:jc w:val="center"/>
        </w:trPr>
        <w:tc>
          <w:tcPr>
            <w:tcW w:w="4395" w:type="dxa"/>
          </w:tcPr>
          <w:p w14:paraId="367759E1" w14:textId="77777777" w:rsidR="00140C5C" w:rsidRPr="00FA4ABF" w:rsidRDefault="00000000">
            <w:pPr>
              <w:spacing w:after="0" w:line="240" w:lineRule="auto"/>
              <w:rPr>
                <w:lang w:val="tr-TR"/>
              </w:rPr>
            </w:pPr>
            <w:r w:rsidRPr="00FA4ABF">
              <w:rPr>
                <w:sz w:val="18"/>
                <w:lang w:val="tr-TR"/>
              </w:rPr>
              <w:t>Akademik Kalite ve Mesleki Yönlendirme</w:t>
            </w:r>
          </w:p>
        </w:tc>
        <w:tc>
          <w:tcPr>
            <w:tcW w:w="1701" w:type="dxa"/>
          </w:tcPr>
          <w:p w14:paraId="1BBFE11C" w14:textId="77777777" w:rsidR="00140C5C" w:rsidRPr="00FA4ABF" w:rsidRDefault="00000000">
            <w:pPr>
              <w:spacing w:after="0" w:line="240" w:lineRule="auto"/>
              <w:rPr>
                <w:lang w:val="tr-TR"/>
              </w:rPr>
            </w:pPr>
            <w:r w:rsidRPr="00FA4ABF">
              <w:rPr>
                <w:sz w:val="18"/>
                <w:lang w:val="tr-TR"/>
              </w:rPr>
              <w:t>3.90</w:t>
            </w:r>
          </w:p>
        </w:tc>
        <w:tc>
          <w:tcPr>
            <w:tcW w:w="1701" w:type="dxa"/>
          </w:tcPr>
          <w:p w14:paraId="2B2BB6E1" w14:textId="77777777" w:rsidR="00140C5C" w:rsidRPr="00FA4ABF" w:rsidRDefault="00000000">
            <w:pPr>
              <w:spacing w:after="0" w:line="240" w:lineRule="auto"/>
              <w:rPr>
                <w:lang w:val="tr-TR"/>
              </w:rPr>
            </w:pPr>
            <w:r w:rsidRPr="00FA4ABF">
              <w:rPr>
                <w:sz w:val="18"/>
                <w:lang w:val="tr-TR"/>
              </w:rPr>
              <w:t>1.10</w:t>
            </w:r>
          </w:p>
        </w:tc>
        <w:tc>
          <w:tcPr>
            <w:tcW w:w="2175" w:type="dxa"/>
          </w:tcPr>
          <w:p w14:paraId="4713A90F" w14:textId="77777777" w:rsidR="00140C5C" w:rsidRPr="00FA4ABF" w:rsidRDefault="00000000">
            <w:pPr>
              <w:spacing w:after="0" w:line="240" w:lineRule="auto"/>
              <w:rPr>
                <w:lang w:val="tr-TR"/>
              </w:rPr>
            </w:pPr>
            <w:r w:rsidRPr="00FA4ABF">
              <w:rPr>
                <w:sz w:val="18"/>
                <w:lang w:val="tr-TR"/>
              </w:rPr>
              <w:t>Güçlü</w:t>
            </w:r>
          </w:p>
        </w:tc>
      </w:tr>
      <w:tr w:rsidR="00140C5C" w:rsidRPr="00FA4ABF" w14:paraId="6F3E2055" w14:textId="77777777">
        <w:trPr>
          <w:jc w:val="center"/>
        </w:trPr>
        <w:tc>
          <w:tcPr>
            <w:tcW w:w="4395" w:type="dxa"/>
          </w:tcPr>
          <w:p w14:paraId="1667AF98" w14:textId="77777777" w:rsidR="00140C5C" w:rsidRPr="00FA4ABF" w:rsidRDefault="00000000">
            <w:pPr>
              <w:spacing w:after="0" w:line="240" w:lineRule="auto"/>
              <w:rPr>
                <w:lang w:val="tr-TR"/>
              </w:rPr>
            </w:pPr>
            <w:r w:rsidRPr="00FA4ABF">
              <w:rPr>
                <w:sz w:val="18"/>
                <w:lang w:val="tr-TR"/>
              </w:rPr>
              <w:t>Beceri Kazanımları</w:t>
            </w:r>
          </w:p>
        </w:tc>
        <w:tc>
          <w:tcPr>
            <w:tcW w:w="1701" w:type="dxa"/>
          </w:tcPr>
          <w:p w14:paraId="22C807DA" w14:textId="77777777" w:rsidR="00140C5C" w:rsidRPr="00FA4ABF" w:rsidRDefault="00000000">
            <w:pPr>
              <w:spacing w:after="0" w:line="240" w:lineRule="auto"/>
              <w:rPr>
                <w:lang w:val="tr-TR"/>
              </w:rPr>
            </w:pPr>
            <w:r w:rsidRPr="00FA4ABF">
              <w:rPr>
                <w:sz w:val="18"/>
                <w:lang w:val="tr-TR"/>
              </w:rPr>
              <w:t>4.33</w:t>
            </w:r>
          </w:p>
        </w:tc>
        <w:tc>
          <w:tcPr>
            <w:tcW w:w="1701" w:type="dxa"/>
          </w:tcPr>
          <w:p w14:paraId="6EE2016C" w14:textId="77777777" w:rsidR="00140C5C" w:rsidRPr="00FA4ABF" w:rsidRDefault="00000000">
            <w:pPr>
              <w:spacing w:after="0" w:line="240" w:lineRule="auto"/>
              <w:rPr>
                <w:lang w:val="tr-TR"/>
              </w:rPr>
            </w:pPr>
            <w:r w:rsidRPr="00FA4ABF">
              <w:rPr>
                <w:sz w:val="18"/>
                <w:lang w:val="tr-TR"/>
              </w:rPr>
              <w:t>0.88</w:t>
            </w:r>
          </w:p>
        </w:tc>
        <w:tc>
          <w:tcPr>
            <w:tcW w:w="2175" w:type="dxa"/>
          </w:tcPr>
          <w:p w14:paraId="6F5D7428" w14:textId="77777777" w:rsidR="00140C5C" w:rsidRPr="00FA4ABF" w:rsidRDefault="00000000">
            <w:pPr>
              <w:spacing w:after="0" w:line="240" w:lineRule="auto"/>
              <w:rPr>
                <w:lang w:val="tr-TR"/>
              </w:rPr>
            </w:pPr>
            <w:r w:rsidRPr="00FA4ABF">
              <w:rPr>
                <w:sz w:val="18"/>
                <w:lang w:val="tr-TR"/>
              </w:rPr>
              <w:t>Çok Güçlü</w:t>
            </w:r>
          </w:p>
        </w:tc>
      </w:tr>
      <w:tr w:rsidR="00140C5C" w:rsidRPr="00FA4ABF" w14:paraId="5050F79E" w14:textId="77777777">
        <w:trPr>
          <w:jc w:val="center"/>
        </w:trPr>
        <w:tc>
          <w:tcPr>
            <w:tcW w:w="4395" w:type="dxa"/>
          </w:tcPr>
          <w:p w14:paraId="3D6B5C2F" w14:textId="77777777" w:rsidR="00140C5C" w:rsidRPr="00FA4ABF" w:rsidRDefault="00000000">
            <w:pPr>
              <w:spacing w:after="0" w:line="240" w:lineRule="auto"/>
              <w:rPr>
                <w:lang w:val="tr-TR"/>
              </w:rPr>
            </w:pPr>
            <w:r w:rsidRPr="00FA4ABF">
              <w:rPr>
                <w:sz w:val="18"/>
                <w:lang w:val="tr-TR"/>
              </w:rPr>
              <w:t>Mesleki Tutum ve Kurumsal Önerme</w:t>
            </w:r>
          </w:p>
        </w:tc>
        <w:tc>
          <w:tcPr>
            <w:tcW w:w="1701" w:type="dxa"/>
          </w:tcPr>
          <w:p w14:paraId="5ABC41ED" w14:textId="77777777" w:rsidR="00140C5C" w:rsidRPr="00FA4ABF" w:rsidRDefault="00000000">
            <w:pPr>
              <w:spacing w:after="0" w:line="240" w:lineRule="auto"/>
              <w:rPr>
                <w:lang w:val="tr-TR"/>
              </w:rPr>
            </w:pPr>
            <w:r w:rsidRPr="00FA4ABF">
              <w:rPr>
                <w:sz w:val="18"/>
                <w:lang w:val="tr-TR"/>
              </w:rPr>
              <w:t>4.41</w:t>
            </w:r>
          </w:p>
        </w:tc>
        <w:tc>
          <w:tcPr>
            <w:tcW w:w="1701" w:type="dxa"/>
          </w:tcPr>
          <w:p w14:paraId="033A0C8D" w14:textId="77777777" w:rsidR="00140C5C" w:rsidRPr="00FA4ABF" w:rsidRDefault="00000000">
            <w:pPr>
              <w:spacing w:after="0" w:line="240" w:lineRule="auto"/>
              <w:rPr>
                <w:lang w:val="tr-TR"/>
              </w:rPr>
            </w:pPr>
            <w:r w:rsidRPr="00FA4ABF">
              <w:rPr>
                <w:sz w:val="18"/>
                <w:lang w:val="tr-TR"/>
              </w:rPr>
              <w:t>0.91</w:t>
            </w:r>
          </w:p>
        </w:tc>
        <w:tc>
          <w:tcPr>
            <w:tcW w:w="2175" w:type="dxa"/>
          </w:tcPr>
          <w:p w14:paraId="65001C77" w14:textId="77777777" w:rsidR="00140C5C" w:rsidRPr="00FA4ABF" w:rsidRDefault="00000000">
            <w:pPr>
              <w:spacing w:after="0" w:line="240" w:lineRule="auto"/>
              <w:rPr>
                <w:lang w:val="tr-TR"/>
              </w:rPr>
            </w:pPr>
            <w:r w:rsidRPr="00FA4ABF">
              <w:rPr>
                <w:sz w:val="18"/>
                <w:lang w:val="tr-TR"/>
              </w:rPr>
              <w:t>Çok Güçlü</w:t>
            </w:r>
          </w:p>
        </w:tc>
      </w:tr>
    </w:tbl>
    <w:p w14:paraId="4D3858F1" w14:textId="77777777" w:rsidR="00140C5C" w:rsidRPr="00FA4ABF" w:rsidRDefault="00140C5C">
      <w:pPr>
        <w:rPr>
          <w:lang w:val="tr-TR"/>
        </w:rPr>
      </w:pPr>
    </w:p>
    <w:p w14:paraId="05B8E8A6" w14:textId="77777777" w:rsidR="00140C5C" w:rsidRPr="00FA4ABF" w:rsidRDefault="00000000">
      <w:pPr>
        <w:jc w:val="both"/>
        <w:rPr>
          <w:lang w:val="tr-TR"/>
        </w:rPr>
      </w:pPr>
      <w:r w:rsidRPr="00FA4ABF">
        <w:rPr>
          <w:lang w:val="tr-TR"/>
        </w:rPr>
        <w:lastRenderedPageBreak/>
        <w:t>Tema bazında değerlendirildiğinde en yüksek ortalama puan Mesleki Tutum ve Kurumsal Önerme boyutunda (4.41), en düşük ortalama puan ise Akademik Kalite ve Mesleki Yönlendirme boyutunda (3.90) gerçekleşmiştir.</w:t>
      </w:r>
    </w:p>
    <w:p w14:paraId="21C1ECA4" w14:textId="77777777" w:rsidR="00140C5C" w:rsidRPr="00FA4ABF" w:rsidRDefault="00000000" w:rsidP="002C7613">
      <w:pPr>
        <w:jc w:val="center"/>
        <w:rPr>
          <w:lang w:val="tr-TR"/>
        </w:rPr>
      </w:pPr>
      <w:r w:rsidRPr="00FA4ABF">
        <w:rPr>
          <w:noProof/>
          <w:lang w:val="tr-TR" w:eastAsia="tr-TR"/>
        </w:rPr>
        <w:drawing>
          <wp:inline distT="0" distB="0" distL="0" distR="0" wp14:anchorId="5BB039D3" wp14:editId="12A72AF2">
            <wp:extent cx="5577840" cy="309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a:stretch>
                      <a:fillRect/>
                    </a:stretch>
                  </pic:blipFill>
                  <pic:spPr>
                    <a:xfrm>
                      <a:off x="0" y="0"/>
                      <a:ext cx="5577840" cy="3098800"/>
                    </a:xfrm>
                    <a:prstGeom prst="rect">
                      <a:avLst/>
                    </a:prstGeom>
                  </pic:spPr>
                </pic:pic>
              </a:graphicData>
            </a:graphic>
          </wp:inline>
        </w:drawing>
      </w:r>
    </w:p>
    <w:p w14:paraId="27A01C3B" w14:textId="4CD91061" w:rsidR="00140C5C" w:rsidRPr="00FA4ABF" w:rsidRDefault="00000000">
      <w:pPr>
        <w:jc w:val="center"/>
        <w:rPr>
          <w:lang w:val="tr-TR"/>
        </w:rPr>
      </w:pPr>
      <w:r w:rsidRPr="00FA4ABF">
        <w:rPr>
          <w:i/>
          <w:sz w:val="18"/>
          <w:lang w:val="tr-TR"/>
        </w:rPr>
        <w:t xml:space="preserve">Şekil 7. Tema </w:t>
      </w:r>
      <w:r w:rsidR="002C7613" w:rsidRPr="00FA4ABF">
        <w:rPr>
          <w:i/>
          <w:sz w:val="18"/>
          <w:lang w:val="tr-TR"/>
        </w:rPr>
        <w:t>Bazında Ortalama Puanlar</w:t>
      </w:r>
    </w:p>
    <w:p w14:paraId="4467D64E" w14:textId="77777777" w:rsidR="00140C5C" w:rsidRPr="00FA4ABF" w:rsidRDefault="00000000">
      <w:pPr>
        <w:pStyle w:val="Balk2"/>
        <w:rPr>
          <w:lang w:val="tr-TR"/>
        </w:rPr>
      </w:pPr>
      <w:r w:rsidRPr="00FA4ABF">
        <w:rPr>
          <w:lang w:val="tr-TR"/>
        </w:rPr>
        <w:t>Mesleki Uygunluk ve İstihdam</w:t>
      </w:r>
    </w:p>
    <w:p w14:paraId="5E954421" w14:textId="3E562D15" w:rsidR="00140C5C" w:rsidRPr="00FA4ABF" w:rsidRDefault="00000000">
      <w:pPr>
        <w:jc w:val="both"/>
        <w:rPr>
          <w:lang w:val="tr-TR"/>
        </w:rPr>
      </w:pPr>
      <w:r w:rsidRPr="00FA4ABF">
        <w:rPr>
          <w:lang w:val="tr-TR"/>
        </w:rPr>
        <w:t>Mesleki Uygunluk ve İstihdam boyutunun ortalaması 4.15 olup bu değer Güçlü düzeye karşılık gelmektedir. Bu boyuttaki bulgular, mezunların fakültede aldıkları eğitimin ilgili alandaki katkısını genel olarak olumlu değerlendirdiğini ancak boyut içindeki maddeler arasında farklılaşmalar bulunduğunu göstermektedir.</w:t>
      </w:r>
    </w:p>
    <w:p w14:paraId="1F637F01" w14:textId="77777777" w:rsidR="00140C5C" w:rsidRPr="00FA4ABF" w:rsidRDefault="00000000">
      <w:pPr>
        <w:pStyle w:val="Balk2"/>
        <w:rPr>
          <w:lang w:val="tr-TR"/>
        </w:rPr>
      </w:pPr>
      <w:r w:rsidRPr="00FA4ABF">
        <w:rPr>
          <w:lang w:val="tr-TR"/>
        </w:rPr>
        <w:t>Akademik Kalite ve Mesleki Yönlendirme</w:t>
      </w:r>
    </w:p>
    <w:p w14:paraId="470C1B1C" w14:textId="275A7A5A" w:rsidR="00140C5C" w:rsidRPr="00FA4ABF" w:rsidRDefault="00000000">
      <w:pPr>
        <w:jc w:val="both"/>
        <w:rPr>
          <w:lang w:val="tr-TR"/>
        </w:rPr>
      </w:pPr>
      <w:r w:rsidRPr="00FA4ABF">
        <w:rPr>
          <w:lang w:val="tr-TR"/>
        </w:rPr>
        <w:t>Akademik Kalite ve Mesleki Yönlendirme boyutunun ortalaması 3.90 olup bu değer Güçlü düzeye karşılık gelmektedir. Bu boyuttaki bulgular, mezunların fakültede aldıkları eğitimin ilgili alandaki katkısını genel olarak olumlu değerlendirdiğini ancak boyut içindeki maddeler arasında farklılaşmalar bulunduğunu göstermektedir.</w:t>
      </w:r>
    </w:p>
    <w:p w14:paraId="3678E188" w14:textId="77777777" w:rsidR="00140C5C" w:rsidRPr="00FA4ABF" w:rsidRDefault="00000000">
      <w:pPr>
        <w:pStyle w:val="Balk2"/>
        <w:rPr>
          <w:lang w:val="tr-TR"/>
        </w:rPr>
      </w:pPr>
      <w:r w:rsidRPr="00FA4ABF">
        <w:rPr>
          <w:lang w:val="tr-TR"/>
        </w:rPr>
        <w:t>Beceri Kazanımları</w:t>
      </w:r>
    </w:p>
    <w:p w14:paraId="5670E882" w14:textId="55148817" w:rsidR="00140C5C" w:rsidRPr="00FA4ABF" w:rsidRDefault="00000000">
      <w:pPr>
        <w:jc w:val="both"/>
        <w:rPr>
          <w:lang w:val="tr-TR"/>
        </w:rPr>
      </w:pPr>
      <w:r w:rsidRPr="00FA4ABF">
        <w:rPr>
          <w:lang w:val="tr-TR"/>
        </w:rPr>
        <w:t>Beceri Kazanımları boyutunun ortalaması 4.33 olup bu değer Çok Güçlü düzeye karşılık gelmektedir. Bu boyuttaki bulgular, mezunların fakültede aldıkları eğitimin ilgili alandaki katkısını genel olarak olumlu değerlendirdiğini ancak boyut içindeki maddeler arasında farklılaşmalar bulunduğunu göstermektedir.</w:t>
      </w:r>
    </w:p>
    <w:p w14:paraId="4494B5B8" w14:textId="77777777" w:rsidR="00140C5C" w:rsidRPr="00FA4ABF" w:rsidRDefault="00000000">
      <w:pPr>
        <w:pStyle w:val="Balk2"/>
        <w:rPr>
          <w:lang w:val="tr-TR"/>
        </w:rPr>
      </w:pPr>
      <w:r w:rsidRPr="00FA4ABF">
        <w:rPr>
          <w:lang w:val="tr-TR"/>
        </w:rPr>
        <w:t>Mesleki Tutum ve Kurumsal Önerme</w:t>
      </w:r>
    </w:p>
    <w:p w14:paraId="180C1C4D" w14:textId="0FB5B971" w:rsidR="00140C5C" w:rsidRPr="00FA4ABF" w:rsidRDefault="00000000">
      <w:pPr>
        <w:jc w:val="both"/>
        <w:rPr>
          <w:lang w:val="tr-TR"/>
        </w:rPr>
      </w:pPr>
      <w:r w:rsidRPr="00FA4ABF">
        <w:rPr>
          <w:lang w:val="tr-TR"/>
        </w:rPr>
        <w:t>Mesleki Tutum ve Kurumsal Önerme boyutunun ortalaması 4.41 olup bu değer Çok Güçlü düzeye karşılık gelmektedir. Bu boyuttaki bulgular, mezunların fakültede aldıkları eğitimin ilgili alandaki katkısını genel olarak olumlu değerlendirdiğini ancak boyut içindeki maddeler arasında farklılaşmalar bulunduğunu göstermektedir.</w:t>
      </w:r>
    </w:p>
    <w:p w14:paraId="23A68240" w14:textId="77777777" w:rsidR="00140C5C" w:rsidRPr="00FA4ABF" w:rsidRDefault="00000000">
      <w:pPr>
        <w:pStyle w:val="Balk1"/>
        <w:rPr>
          <w:lang w:val="tr-TR"/>
        </w:rPr>
      </w:pPr>
      <w:r w:rsidRPr="00FA4ABF">
        <w:rPr>
          <w:lang w:val="tr-TR"/>
        </w:rPr>
        <w:lastRenderedPageBreak/>
        <w:t>AYRINTILI MADDE SONUÇLARI</w:t>
      </w:r>
    </w:p>
    <w:p w14:paraId="45DFA7A4" w14:textId="77777777" w:rsidR="00140C5C" w:rsidRPr="00FA4ABF" w:rsidRDefault="00000000">
      <w:pPr>
        <w:jc w:val="both"/>
        <w:rPr>
          <w:lang w:val="tr-TR"/>
        </w:rPr>
      </w:pPr>
      <w:r w:rsidRPr="00FA4ABF">
        <w:rPr>
          <w:lang w:val="tr-TR"/>
        </w:rPr>
        <w:t>Dış paydaş (mezun) memnuniyet anketinde yer alan puanlanabilir maddelere ilişkin ortalama, standart sapma ve değerlendirme düzeyleri hesaplanmış olup, elde edilen bulgular aşağıda ayrıntılı olarak sunulmuştur.</w:t>
      </w:r>
    </w:p>
    <w:p w14:paraId="302F28FA" w14:textId="77777777" w:rsidR="00140C5C" w:rsidRPr="00FA4ABF" w:rsidRDefault="00000000">
      <w:pPr>
        <w:pStyle w:val="Balk2"/>
        <w:rPr>
          <w:lang w:val="tr-TR"/>
        </w:rPr>
      </w:pPr>
      <w:r w:rsidRPr="00FA4ABF">
        <w:rPr>
          <w:lang w:val="tr-TR"/>
        </w:rPr>
        <w:t>1. Fatih Eğitim Fakültesinde aldığım lisans eğitimi mesleğimle ilgilidir.</w:t>
      </w:r>
    </w:p>
    <w:p w14:paraId="1C43D5F7" w14:textId="77777777" w:rsidR="00140C5C" w:rsidRPr="00FA4ABF" w:rsidRDefault="00000000">
      <w:pPr>
        <w:jc w:val="both"/>
        <w:rPr>
          <w:lang w:val="tr-TR"/>
        </w:rPr>
      </w:pPr>
      <w:r w:rsidRPr="00FA4ABF">
        <w:rPr>
          <w:lang w:val="tr-TR"/>
        </w:rPr>
        <w:t>Ortalama: 4.50 | SS: 0.88 | Sınıf: Çok Güçlü. Bu maddeye ilişkin bulgular, mezunların ilgili ifadeyi çok güçlü düzeyde değerlendirdiğini göstermektedir. Standart sapma değeri (0.88), katılımcı görüşlerinin dağılımında dikkate alınması gereken bir farklılaşma bulunduğunu ortaya koymaktadır.</w:t>
      </w:r>
    </w:p>
    <w:p w14:paraId="717421B8" w14:textId="77777777" w:rsidR="00140C5C" w:rsidRPr="00FA4ABF" w:rsidRDefault="00000000">
      <w:pPr>
        <w:jc w:val="center"/>
        <w:rPr>
          <w:lang w:val="tr-TR"/>
        </w:rPr>
      </w:pPr>
      <w:r w:rsidRPr="00FA4ABF">
        <w:rPr>
          <w:noProof/>
          <w:lang w:val="tr-TR" w:eastAsia="tr-TR"/>
        </w:rPr>
        <w:drawing>
          <wp:inline distT="0" distB="0" distL="0" distR="0" wp14:anchorId="322750D8" wp14:editId="0DB7E01C">
            <wp:extent cx="6031523" cy="2697480"/>
            <wp:effectExtent l="0" t="0" r="7620" b="762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16"/>
                    <a:stretch>
                      <a:fillRect/>
                    </a:stretch>
                  </pic:blipFill>
                  <pic:spPr>
                    <a:xfrm>
                      <a:off x="0" y="0"/>
                      <a:ext cx="6034688" cy="2698896"/>
                    </a:xfrm>
                    <a:prstGeom prst="rect">
                      <a:avLst/>
                    </a:prstGeom>
                  </pic:spPr>
                </pic:pic>
              </a:graphicData>
            </a:graphic>
          </wp:inline>
        </w:drawing>
      </w:r>
    </w:p>
    <w:p w14:paraId="0F3E8A81" w14:textId="17480B84" w:rsidR="00140C5C" w:rsidRPr="00FA4ABF" w:rsidRDefault="00000000">
      <w:pPr>
        <w:jc w:val="center"/>
        <w:rPr>
          <w:lang w:val="tr-TR"/>
        </w:rPr>
      </w:pPr>
      <w:r w:rsidRPr="00FA4ABF">
        <w:rPr>
          <w:i/>
          <w:sz w:val="18"/>
          <w:lang w:val="tr-TR"/>
        </w:rPr>
        <w:t xml:space="preserve">Şekil 7. 1. </w:t>
      </w:r>
      <w:r w:rsidR="008E6A26" w:rsidRPr="00FA4ABF">
        <w:rPr>
          <w:i/>
          <w:sz w:val="18"/>
          <w:lang w:val="tr-TR"/>
        </w:rPr>
        <w:t>Maddeye İlişkin Yanıt Dağılımı</w:t>
      </w:r>
    </w:p>
    <w:p w14:paraId="6D5437AC" w14:textId="77777777" w:rsidR="00140C5C" w:rsidRPr="00FA4ABF" w:rsidRDefault="00000000">
      <w:pPr>
        <w:pStyle w:val="Balk2"/>
        <w:rPr>
          <w:lang w:val="tr-TR"/>
        </w:rPr>
      </w:pPr>
      <w:r w:rsidRPr="00FA4ABF">
        <w:rPr>
          <w:lang w:val="tr-TR"/>
        </w:rPr>
        <w:t>2. Lisans eğitimimin beni mesleğime hazırladığını düşünüyorum.</w:t>
      </w:r>
    </w:p>
    <w:p w14:paraId="52E8C642" w14:textId="77777777" w:rsidR="00140C5C" w:rsidRPr="00FA4ABF" w:rsidRDefault="00000000">
      <w:pPr>
        <w:jc w:val="both"/>
        <w:rPr>
          <w:lang w:val="tr-TR"/>
        </w:rPr>
      </w:pPr>
      <w:r w:rsidRPr="00FA4ABF">
        <w:rPr>
          <w:lang w:val="tr-TR"/>
        </w:rPr>
        <w:t>Ortalama: 4.20 | SS: 0.94 | Sınıf: Çok Güçlü. Bu maddeye ilişkin bulgular, mezunların ilgili ifadeyi çok güçlü düzeyde değerlendirdiğini göstermektedir. Standart sapma değeri (0.94), katılımcı görüşlerinin dağılımında dikkate alınması gereken bir farklılaşma bulunduğunu ortaya koymaktadır.</w:t>
      </w:r>
    </w:p>
    <w:p w14:paraId="470AA6B8" w14:textId="77777777" w:rsidR="00140C5C" w:rsidRPr="00FA4ABF" w:rsidRDefault="00000000">
      <w:pPr>
        <w:jc w:val="center"/>
        <w:rPr>
          <w:lang w:val="tr-TR"/>
        </w:rPr>
      </w:pPr>
      <w:r w:rsidRPr="00FA4ABF">
        <w:rPr>
          <w:noProof/>
          <w:lang w:val="tr-TR" w:eastAsia="tr-TR"/>
        </w:rPr>
        <w:drawing>
          <wp:inline distT="0" distB="0" distL="0" distR="0" wp14:anchorId="45B2E82B" wp14:editId="7B818A04">
            <wp:extent cx="5394960" cy="269748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pic:cNvPicPr>
                  </pic:nvPicPr>
                  <pic:blipFill>
                    <a:blip r:embed="rId17"/>
                    <a:stretch>
                      <a:fillRect/>
                    </a:stretch>
                  </pic:blipFill>
                  <pic:spPr>
                    <a:xfrm>
                      <a:off x="0" y="0"/>
                      <a:ext cx="5394960" cy="2697480"/>
                    </a:xfrm>
                    <a:prstGeom prst="rect">
                      <a:avLst/>
                    </a:prstGeom>
                  </pic:spPr>
                </pic:pic>
              </a:graphicData>
            </a:graphic>
          </wp:inline>
        </w:drawing>
      </w:r>
    </w:p>
    <w:p w14:paraId="7EAACB63" w14:textId="754E9A75" w:rsidR="00140C5C" w:rsidRPr="00FA4ABF" w:rsidRDefault="00000000">
      <w:pPr>
        <w:jc w:val="center"/>
        <w:rPr>
          <w:lang w:val="tr-TR"/>
        </w:rPr>
      </w:pPr>
      <w:r w:rsidRPr="00FA4ABF">
        <w:rPr>
          <w:i/>
          <w:sz w:val="18"/>
          <w:lang w:val="tr-TR"/>
        </w:rPr>
        <w:lastRenderedPageBreak/>
        <w:t xml:space="preserve">Şekil 8. 2. </w:t>
      </w:r>
      <w:r w:rsidR="008E6A26" w:rsidRPr="00FA4ABF">
        <w:rPr>
          <w:i/>
          <w:sz w:val="18"/>
          <w:lang w:val="tr-TR"/>
        </w:rPr>
        <w:t>Maddeye İlişkin Yanıt Dağılımı</w:t>
      </w:r>
    </w:p>
    <w:p w14:paraId="7949A067" w14:textId="77777777" w:rsidR="00140C5C" w:rsidRPr="00FA4ABF" w:rsidRDefault="00000000">
      <w:pPr>
        <w:pStyle w:val="Balk2"/>
        <w:rPr>
          <w:lang w:val="tr-TR"/>
        </w:rPr>
      </w:pPr>
      <w:r w:rsidRPr="00FA4ABF">
        <w:rPr>
          <w:lang w:val="tr-TR"/>
        </w:rPr>
        <w:t>3. İş bulmada veya sektör değiştirmede zorlukla karşılaşmadım.</w:t>
      </w:r>
    </w:p>
    <w:p w14:paraId="189B90F9" w14:textId="77777777" w:rsidR="00140C5C" w:rsidRPr="00FA4ABF" w:rsidRDefault="00000000">
      <w:pPr>
        <w:jc w:val="both"/>
        <w:rPr>
          <w:lang w:val="tr-TR"/>
        </w:rPr>
      </w:pPr>
      <w:r w:rsidRPr="00FA4ABF">
        <w:rPr>
          <w:lang w:val="tr-TR"/>
        </w:rPr>
        <w:t>Ortalama: 3.60 | SS: 1.50 | Sınıf: Güçlü. Bu maddeye ilişkin bulgular, mezunların ilgili ifadeyi güçlü düzeyde değerlendirdiğini göstermektedir. Standart sapma değeri (1.50), katılımcı görüşlerinin dağılımında dikkate alınması gereken bir farklılaşma bulunduğunu ortaya koymaktadır.</w:t>
      </w:r>
    </w:p>
    <w:p w14:paraId="2315562F" w14:textId="77777777" w:rsidR="00140C5C" w:rsidRPr="00FA4ABF" w:rsidRDefault="00000000">
      <w:pPr>
        <w:jc w:val="center"/>
        <w:rPr>
          <w:lang w:val="tr-TR"/>
        </w:rPr>
      </w:pPr>
      <w:r w:rsidRPr="00FA4ABF">
        <w:rPr>
          <w:noProof/>
          <w:lang w:val="tr-TR" w:eastAsia="tr-TR"/>
        </w:rPr>
        <w:drawing>
          <wp:inline distT="0" distB="0" distL="0" distR="0" wp14:anchorId="3398B7D6" wp14:editId="04D1544D">
            <wp:extent cx="5394960" cy="2697480"/>
            <wp:effectExtent l="0" t="0" r="0" b="762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pic:cNvPicPr>
                  </pic:nvPicPr>
                  <pic:blipFill>
                    <a:blip r:embed="rId18"/>
                    <a:stretch>
                      <a:fillRect/>
                    </a:stretch>
                  </pic:blipFill>
                  <pic:spPr>
                    <a:xfrm>
                      <a:off x="0" y="0"/>
                      <a:ext cx="5394960" cy="2697480"/>
                    </a:xfrm>
                    <a:prstGeom prst="rect">
                      <a:avLst/>
                    </a:prstGeom>
                  </pic:spPr>
                </pic:pic>
              </a:graphicData>
            </a:graphic>
          </wp:inline>
        </w:drawing>
      </w:r>
    </w:p>
    <w:p w14:paraId="0498059F" w14:textId="6AC033BD" w:rsidR="00140C5C" w:rsidRPr="00FA4ABF" w:rsidRDefault="00000000">
      <w:pPr>
        <w:jc w:val="center"/>
        <w:rPr>
          <w:lang w:val="tr-TR"/>
        </w:rPr>
      </w:pPr>
      <w:r w:rsidRPr="00FA4ABF">
        <w:rPr>
          <w:i/>
          <w:sz w:val="18"/>
          <w:lang w:val="tr-TR"/>
        </w:rPr>
        <w:t xml:space="preserve">Şekil 9. 3. </w:t>
      </w:r>
      <w:r w:rsidR="00556F42" w:rsidRPr="00FA4ABF">
        <w:rPr>
          <w:i/>
          <w:sz w:val="18"/>
          <w:lang w:val="tr-TR"/>
        </w:rPr>
        <w:t>Maddeye İlişkin Yanıt Dağılımı</w:t>
      </w:r>
    </w:p>
    <w:p w14:paraId="571C4F3F" w14:textId="77777777" w:rsidR="00140C5C" w:rsidRPr="00FA4ABF" w:rsidRDefault="00000000">
      <w:pPr>
        <w:pStyle w:val="Balk2"/>
        <w:rPr>
          <w:lang w:val="tr-TR"/>
        </w:rPr>
      </w:pPr>
      <w:r w:rsidRPr="00FA4ABF">
        <w:rPr>
          <w:lang w:val="tr-TR"/>
        </w:rPr>
        <w:t>4. Lisans eğitimimin akademik kalitesinin yeterli olduğuna inanıyorum.</w:t>
      </w:r>
    </w:p>
    <w:p w14:paraId="7418FD59" w14:textId="77777777" w:rsidR="00140C5C" w:rsidRPr="00FA4ABF" w:rsidRDefault="00000000">
      <w:pPr>
        <w:jc w:val="both"/>
        <w:rPr>
          <w:lang w:val="tr-TR" w:eastAsia="tr-TR"/>
        </w:rPr>
      </w:pPr>
      <w:r w:rsidRPr="00FA4ABF">
        <w:rPr>
          <w:lang w:val="tr-TR"/>
        </w:rPr>
        <w:t>Ortalama: 3.97 | SS: 1.00 | Sınıf: Güçlü. Bu maddeye ilişkin bulgular, mezunların ilgili ifadeyi güçlü düzeyde değerlendirdiğini göstermektedir. Standart sapma değeri (1.00), katılımcı görüşlerinin dağılımında dikkate alınması gereken bir farklılaşma bulunduğunu ortaya koymaktadır.</w:t>
      </w:r>
      <w:r w:rsidRPr="00FA4ABF">
        <w:rPr>
          <w:lang w:val="tr-TR" w:eastAsia="tr-TR"/>
        </w:rPr>
        <w:t xml:space="preserve"> </w:t>
      </w:r>
    </w:p>
    <w:p w14:paraId="7DBC3AE3" w14:textId="77777777" w:rsidR="00140C5C" w:rsidRPr="00FA4ABF" w:rsidRDefault="00000000">
      <w:pPr>
        <w:jc w:val="center"/>
        <w:rPr>
          <w:lang w:val="tr-TR"/>
        </w:rPr>
      </w:pPr>
      <w:r w:rsidRPr="00FA4ABF">
        <w:rPr>
          <w:noProof/>
          <w:lang w:val="tr-TR" w:eastAsia="tr-TR"/>
        </w:rPr>
        <w:drawing>
          <wp:anchor distT="0" distB="0" distL="114300" distR="114300" simplePos="0" relativeHeight="251659264" behindDoc="1" locked="0" layoutInCell="1" allowOverlap="1" wp14:anchorId="6D9BD35B" wp14:editId="0E082B8B">
            <wp:simplePos x="0" y="0"/>
            <wp:positionH relativeFrom="column">
              <wp:posOffset>232410</wp:posOffset>
            </wp:positionH>
            <wp:positionV relativeFrom="paragraph">
              <wp:posOffset>300355</wp:posOffset>
            </wp:positionV>
            <wp:extent cx="5394960" cy="2263140"/>
            <wp:effectExtent l="0" t="0" r="0" b="3810"/>
            <wp:wrapTight wrapText="bothSides">
              <wp:wrapPolygon edited="0">
                <wp:start x="0" y="0"/>
                <wp:lineTo x="0" y="21455"/>
                <wp:lineTo x="21508" y="21455"/>
                <wp:lineTo x="21508" y="0"/>
                <wp:lineTo x="0" y="0"/>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pic:cNvPicPr>
                  </pic:nvPicPr>
                  <pic:blipFill>
                    <a:blip r:embed="rId19"/>
                    <a:srcRect t="16102"/>
                    <a:stretch>
                      <a:fillRect/>
                    </a:stretch>
                  </pic:blipFill>
                  <pic:spPr>
                    <a:xfrm>
                      <a:off x="0" y="0"/>
                      <a:ext cx="5394960" cy="2263140"/>
                    </a:xfrm>
                    <a:prstGeom prst="rect">
                      <a:avLst/>
                    </a:prstGeom>
                    <a:ln>
                      <a:noFill/>
                    </a:ln>
                  </pic:spPr>
                </pic:pic>
              </a:graphicData>
            </a:graphic>
          </wp:anchor>
        </w:drawing>
      </w:r>
    </w:p>
    <w:p w14:paraId="392C0489" w14:textId="77777777" w:rsidR="00140C5C" w:rsidRPr="00FA4ABF" w:rsidRDefault="00140C5C">
      <w:pPr>
        <w:jc w:val="center"/>
        <w:rPr>
          <w:i/>
          <w:sz w:val="18"/>
          <w:lang w:val="tr-TR"/>
        </w:rPr>
      </w:pPr>
    </w:p>
    <w:p w14:paraId="68B6CF2A" w14:textId="77777777" w:rsidR="00140C5C" w:rsidRPr="00FA4ABF" w:rsidRDefault="00140C5C">
      <w:pPr>
        <w:jc w:val="center"/>
        <w:rPr>
          <w:i/>
          <w:sz w:val="18"/>
          <w:lang w:val="tr-TR"/>
        </w:rPr>
      </w:pPr>
    </w:p>
    <w:p w14:paraId="48365E77" w14:textId="77777777" w:rsidR="00140C5C" w:rsidRPr="00FA4ABF" w:rsidRDefault="00140C5C">
      <w:pPr>
        <w:jc w:val="center"/>
        <w:rPr>
          <w:i/>
          <w:sz w:val="18"/>
          <w:lang w:val="tr-TR"/>
        </w:rPr>
      </w:pPr>
    </w:p>
    <w:p w14:paraId="68D2DDC2" w14:textId="77777777" w:rsidR="00140C5C" w:rsidRPr="00FA4ABF" w:rsidRDefault="00140C5C">
      <w:pPr>
        <w:jc w:val="center"/>
        <w:rPr>
          <w:i/>
          <w:sz w:val="18"/>
          <w:lang w:val="tr-TR"/>
        </w:rPr>
      </w:pPr>
    </w:p>
    <w:p w14:paraId="7C925635" w14:textId="77777777" w:rsidR="00140C5C" w:rsidRPr="00FA4ABF" w:rsidRDefault="00140C5C">
      <w:pPr>
        <w:jc w:val="center"/>
        <w:rPr>
          <w:i/>
          <w:sz w:val="18"/>
          <w:lang w:val="tr-TR"/>
        </w:rPr>
      </w:pPr>
    </w:p>
    <w:p w14:paraId="15021D54" w14:textId="77777777" w:rsidR="00140C5C" w:rsidRPr="00FA4ABF" w:rsidRDefault="00140C5C">
      <w:pPr>
        <w:jc w:val="center"/>
        <w:rPr>
          <w:i/>
          <w:sz w:val="18"/>
          <w:lang w:val="tr-TR"/>
        </w:rPr>
      </w:pPr>
    </w:p>
    <w:p w14:paraId="0D2BCC8D" w14:textId="77777777" w:rsidR="00140C5C" w:rsidRPr="00FA4ABF" w:rsidRDefault="00140C5C">
      <w:pPr>
        <w:jc w:val="center"/>
        <w:rPr>
          <w:i/>
          <w:sz w:val="18"/>
          <w:lang w:val="tr-TR"/>
        </w:rPr>
      </w:pPr>
    </w:p>
    <w:p w14:paraId="6452F711" w14:textId="77777777" w:rsidR="00140C5C" w:rsidRPr="00FA4ABF" w:rsidRDefault="00140C5C">
      <w:pPr>
        <w:jc w:val="center"/>
        <w:rPr>
          <w:i/>
          <w:sz w:val="18"/>
          <w:lang w:val="tr-TR"/>
        </w:rPr>
      </w:pPr>
    </w:p>
    <w:p w14:paraId="5DDD29B4" w14:textId="5BB2CA12" w:rsidR="00140C5C" w:rsidRPr="00FA4ABF" w:rsidRDefault="00000000">
      <w:pPr>
        <w:jc w:val="center"/>
        <w:rPr>
          <w:lang w:val="tr-TR"/>
        </w:rPr>
      </w:pPr>
      <w:r w:rsidRPr="00FA4ABF">
        <w:rPr>
          <w:i/>
          <w:sz w:val="18"/>
          <w:lang w:val="tr-TR"/>
        </w:rPr>
        <w:t xml:space="preserve">Şekil 10. 4. </w:t>
      </w:r>
      <w:r w:rsidR="00556F42" w:rsidRPr="00FA4ABF">
        <w:rPr>
          <w:i/>
          <w:sz w:val="18"/>
          <w:lang w:val="tr-TR"/>
        </w:rPr>
        <w:t>Maddeye İlişkin Yanıt Dağılımı</w:t>
      </w:r>
    </w:p>
    <w:p w14:paraId="0895D920" w14:textId="77777777" w:rsidR="00140C5C" w:rsidRPr="00FA4ABF" w:rsidRDefault="00000000">
      <w:pPr>
        <w:pStyle w:val="Balk2"/>
        <w:rPr>
          <w:lang w:val="tr-TR"/>
        </w:rPr>
      </w:pPr>
      <w:r w:rsidRPr="00FA4ABF">
        <w:rPr>
          <w:lang w:val="tr-TR"/>
        </w:rPr>
        <w:lastRenderedPageBreak/>
        <w:t>5. Lisans eğitimim, öğretmenlik mesleğinin gerekliliklerini anlamamda yardımcı oldu.</w:t>
      </w:r>
    </w:p>
    <w:p w14:paraId="77B76854" w14:textId="77777777" w:rsidR="00140C5C" w:rsidRPr="00FA4ABF" w:rsidRDefault="00000000">
      <w:pPr>
        <w:jc w:val="both"/>
        <w:rPr>
          <w:lang w:val="tr-TR"/>
        </w:rPr>
      </w:pPr>
      <w:r w:rsidRPr="00FA4ABF">
        <w:rPr>
          <w:lang w:val="tr-TR"/>
        </w:rPr>
        <w:t>Ortalama: 4.27 | SS: 0.92 | Sınıf: Çok Güçlü. Bu maddeye ilişkin bulgular, mezunların ilgili ifadeyi çok güçlü düzeyde değerlendirdiğini göstermektedir. Standart sapma değeri (0.92), katılımcı görüşlerinin dağılımında dikkate alınması gereken bir farklılaşma bulunduğunu ortaya koymaktadır.</w:t>
      </w:r>
    </w:p>
    <w:p w14:paraId="522A5833" w14:textId="77777777" w:rsidR="00140C5C" w:rsidRPr="00FA4ABF" w:rsidRDefault="00000000">
      <w:pPr>
        <w:jc w:val="center"/>
        <w:rPr>
          <w:lang w:val="tr-TR"/>
        </w:rPr>
      </w:pPr>
      <w:r w:rsidRPr="00FA4ABF">
        <w:rPr>
          <w:noProof/>
          <w:lang w:val="tr-TR" w:eastAsia="tr-TR"/>
        </w:rPr>
        <w:drawing>
          <wp:inline distT="0" distB="0" distL="0" distR="0" wp14:anchorId="6A7B331C" wp14:editId="13649B2E">
            <wp:extent cx="5455920" cy="2286000"/>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a:picLocks noChangeAspect="1"/>
                    </pic:cNvPicPr>
                  </pic:nvPicPr>
                  <pic:blipFill>
                    <a:blip r:embed="rId20"/>
                    <a:srcRect l="1" t="15254" r="-1130"/>
                    <a:stretch>
                      <a:fillRect/>
                    </a:stretch>
                  </pic:blipFill>
                  <pic:spPr>
                    <a:xfrm>
                      <a:off x="0" y="0"/>
                      <a:ext cx="5455920" cy="2286000"/>
                    </a:xfrm>
                    <a:prstGeom prst="rect">
                      <a:avLst/>
                    </a:prstGeom>
                    <a:ln>
                      <a:noFill/>
                    </a:ln>
                  </pic:spPr>
                </pic:pic>
              </a:graphicData>
            </a:graphic>
          </wp:inline>
        </w:drawing>
      </w:r>
    </w:p>
    <w:p w14:paraId="3D8675C4" w14:textId="3BB9276B" w:rsidR="00140C5C" w:rsidRPr="00FA4ABF" w:rsidRDefault="00000000">
      <w:pPr>
        <w:jc w:val="center"/>
        <w:rPr>
          <w:lang w:val="tr-TR"/>
        </w:rPr>
      </w:pPr>
      <w:r w:rsidRPr="00FA4ABF">
        <w:rPr>
          <w:i/>
          <w:sz w:val="18"/>
          <w:lang w:val="tr-TR"/>
        </w:rPr>
        <w:t xml:space="preserve">Şekil 11. 5. </w:t>
      </w:r>
      <w:r w:rsidR="00081323" w:rsidRPr="00FA4ABF">
        <w:rPr>
          <w:i/>
          <w:sz w:val="18"/>
          <w:lang w:val="tr-TR"/>
        </w:rPr>
        <w:t>Maddeye İlişkin Yanıt Dağılımı</w:t>
      </w:r>
    </w:p>
    <w:p w14:paraId="6A60C6DA" w14:textId="77777777" w:rsidR="00140C5C" w:rsidRPr="00FA4ABF" w:rsidRDefault="00000000">
      <w:pPr>
        <w:pStyle w:val="Balk2"/>
        <w:rPr>
          <w:lang w:val="tr-TR"/>
        </w:rPr>
      </w:pPr>
      <w:r w:rsidRPr="00FA4ABF">
        <w:rPr>
          <w:lang w:val="tr-TR"/>
        </w:rPr>
        <w:t>6. Lisans eğitimim sırasında meslek yaşamına yönelik önerilerde bulunuldu.</w:t>
      </w:r>
    </w:p>
    <w:p w14:paraId="1DB9938E" w14:textId="77777777" w:rsidR="00140C5C" w:rsidRPr="00FA4ABF" w:rsidRDefault="00000000">
      <w:pPr>
        <w:jc w:val="both"/>
        <w:rPr>
          <w:lang w:val="tr-TR"/>
        </w:rPr>
      </w:pPr>
      <w:r w:rsidRPr="00FA4ABF">
        <w:rPr>
          <w:lang w:val="tr-TR"/>
        </w:rPr>
        <w:t>Ortalama: 4.23 | SS: 1.03 | Sınıf: Çok Güçlü. Bu maddeye ilişkin bulgular, mezunların ilgili ifadeyi çok güçlü düzeyde değerlendirdiğini göstermektedir. Standart sapma değeri (1.03), katılımcı görüşlerinin dağılımında dikkate alınması gereken bir farklılaşma bulunduğunu ortaya koymaktadır.</w:t>
      </w:r>
    </w:p>
    <w:p w14:paraId="735E79D0" w14:textId="77777777" w:rsidR="00140C5C" w:rsidRPr="00FA4ABF" w:rsidRDefault="00000000">
      <w:pPr>
        <w:jc w:val="center"/>
        <w:rPr>
          <w:lang w:val="tr-TR"/>
        </w:rPr>
      </w:pPr>
      <w:r w:rsidRPr="00FA4ABF">
        <w:rPr>
          <w:noProof/>
          <w:lang w:val="tr-TR" w:eastAsia="tr-TR"/>
        </w:rPr>
        <w:drawing>
          <wp:inline distT="0" distB="0" distL="0" distR="0" wp14:anchorId="15A1FDAB" wp14:editId="028D4751">
            <wp:extent cx="5494020" cy="229362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pic:cNvPicPr>
                      <a:picLocks noChangeAspect="1"/>
                    </pic:cNvPicPr>
                  </pic:nvPicPr>
                  <pic:blipFill>
                    <a:blip r:embed="rId21"/>
                    <a:srcRect l="1" t="14972" r="-1837"/>
                    <a:stretch>
                      <a:fillRect/>
                    </a:stretch>
                  </pic:blipFill>
                  <pic:spPr>
                    <a:xfrm>
                      <a:off x="0" y="0"/>
                      <a:ext cx="5494020" cy="2293620"/>
                    </a:xfrm>
                    <a:prstGeom prst="rect">
                      <a:avLst/>
                    </a:prstGeom>
                    <a:ln>
                      <a:noFill/>
                    </a:ln>
                  </pic:spPr>
                </pic:pic>
              </a:graphicData>
            </a:graphic>
          </wp:inline>
        </w:drawing>
      </w:r>
    </w:p>
    <w:p w14:paraId="0A74087E" w14:textId="69E7789F" w:rsidR="00140C5C" w:rsidRPr="00FA4ABF" w:rsidRDefault="00000000">
      <w:pPr>
        <w:jc w:val="center"/>
        <w:rPr>
          <w:lang w:val="tr-TR"/>
        </w:rPr>
      </w:pPr>
      <w:r w:rsidRPr="00FA4ABF">
        <w:rPr>
          <w:i/>
          <w:sz w:val="18"/>
          <w:lang w:val="tr-TR"/>
        </w:rPr>
        <w:t xml:space="preserve">Şekil 12. 6. </w:t>
      </w:r>
      <w:r w:rsidR="00081323" w:rsidRPr="00FA4ABF">
        <w:rPr>
          <w:i/>
          <w:sz w:val="18"/>
          <w:lang w:val="tr-TR"/>
        </w:rPr>
        <w:t>Maddeye İlişkin Yanıt Dağılımı</w:t>
      </w:r>
    </w:p>
    <w:p w14:paraId="20767ADB" w14:textId="77777777" w:rsidR="00140C5C" w:rsidRPr="00FA4ABF" w:rsidRDefault="00000000">
      <w:pPr>
        <w:pStyle w:val="Balk2"/>
        <w:rPr>
          <w:lang w:val="tr-TR"/>
        </w:rPr>
      </w:pPr>
      <w:r w:rsidRPr="00FA4ABF">
        <w:rPr>
          <w:lang w:val="tr-TR"/>
        </w:rPr>
        <w:t>7. Lisans eğitimim sırasında yazılı ve sözlü iletişim becerilerimi geliştirdim.</w:t>
      </w:r>
    </w:p>
    <w:p w14:paraId="7C53D60F" w14:textId="77777777" w:rsidR="00140C5C" w:rsidRPr="00FA4ABF" w:rsidRDefault="00000000">
      <w:pPr>
        <w:jc w:val="both"/>
        <w:rPr>
          <w:lang w:val="tr-TR"/>
        </w:rPr>
      </w:pPr>
      <w:r w:rsidRPr="00FA4ABF">
        <w:rPr>
          <w:lang w:val="tr-TR"/>
        </w:rPr>
        <w:t>Ortalama: 4.36 | SS: 0.83 | Sınıf: Çok Güçlü. Bu maddeye ilişkin bulgular, mezunların ilgili ifadeyi çok güçlü düzeyde değerlendirdiğini göstermektedir. Standart sapma değeri (0.83), katılımcı görüşlerinin dağılımında dikkate alınması gereken bir farklılaşma bulunduğunu ortaya koymaktadır.</w:t>
      </w:r>
    </w:p>
    <w:p w14:paraId="3747E7A0" w14:textId="77777777" w:rsidR="00140C5C" w:rsidRPr="00FA4ABF" w:rsidRDefault="00000000">
      <w:pPr>
        <w:jc w:val="center"/>
        <w:rPr>
          <w:lang w:val="tr-TR"/>
        </w:rPr>
      </w:pPr>
      <w:r w:rsidRPr="00FA4ABF">
        <w:rPr>
          <w:noProof/>
          <w:lang w:val="tr-TR" w:eastAsia="tr-TR"/>
        </w:rPr>
        <w:lastRenderedPageBreak/>
        <w:drawing>
          <wp:inline distT="0" distB="0" distL="0" distR="0" wp14:anchorId="00F598C4" wp14:editId="68F23C5E">
            <wp:extent cx="5455920" cy="2270760"/>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pic:cNvPicPr>
                      <a:picLocks noChangeAspect="1"/>
                    </pic:cNvPicPr>
                  </pic:nvPicPr>
                  <pic:blipFill>
                    <a:blip r:embed="rId22"/>
                    <a:srcRect l="1" t="15819" r="-1130"/>
                    <a:stretch>
                      <a:fillRect/>
                    </a:stretch>
                  </pic:blipFill>
                  <pic:spPr>
                    <a:xfrm>
                      <a:off x="0" y="0"/>
                      <a:ext cx="5455920" cy="2270760"/>
                    </a:xfrm>
                    <a:prstGeom prst="rect">
                      <a:avLst/>
                    </a:prstGeom>
                    <a:ln>
                      <a:noFill/>
                    </a:ln>
                  </pic:spPr>
                </pic:pic>
              </a:graphicData>
            </a:graphic>
          </wp:inline>
        </w:drawing>
      </w:r>
    </w:p>
    <w:p w14:paraId="5C8DA76F" w14:textId="7BE731B3" w:rsidR="00140C5C" w:rsidRPr="00FA4ABF" w:rsidRDefault="00000000">
      <w:pPr>
        <w:jc w:val="center"/>
        <w:rPr>
          <w:lang w:val="tr-TR"/>
        </w:rPr>
      </w:pPr>
      <w:r w:rsidRPr="00FA4ABF">
        <w:rPr>
          <w:i/>
          <w:sz w:val="18"/>
          <w:lang w:val="tr-TR"/>
        </w:rPr>
        <w:t xml:space="preserve">Şekil 13. 7. </w:t>
      </w:r>
      <w:r w:rsidR="00081323" w:rsidRPr="00FA4ABF">
        <w:rPr>
          <w:i/>
          <w:sz w:val="18"/>
          <w:lang w:val="tr-TR"/>
        </w:rPr>
        <w:t>Maddeye İlişkin Yanıt Dağılımı</w:t>
      </w:r>
    </w:p>
    <w:p w14:paraId="415D4403" w14:textId="77777777" w:rsidR="00140C5C" w:rsidRPr="00FA4ABF" w:rsidRDefault="00000000">
      <w:pPr>
        <w:pStyle w:val="Balk2"/>
        <w:rPr>
          <w:lang w:val="tr-TR"/>
        </w:rPr>
      </w:pPr>
      <w:r w:rsidRPr="00FA4ABF">
        <w:rPr>
          <w:lang w:val="tr-TR"/>
        </w:rPr>
        <w:t>8. Lisans eğitimim sırasında takım çalışması yapabilme becerisi kazandım.</w:t>
      </w:r>
    </w:p>
    <w:p w14:paraId="3206F624" w14:textId="77777777" w:rsidR="00140C5C" w:rsidRPr="00FA4ABF" w:rsidRDefault="00000000">
      <w:pPr>
        <w:jc w:val="both"/>
        <w:rPr>
          <w:lang w:val="tr-TR"/>
        </w:rPr>
      </w:pPr>
      <w:r w:rsidRPr="00FA4ABF">
        <w:rPr>
          <w:lang w:val="tr-TR"/>
        </w:rPr>
        <w:t>Ortalama: 4.33 | SS: 0.91 | Sınıf: Çok Güçlü. Bu maddeye ilişkin bulgular, mezunların ilgili ifadeyi çok güçlü düzeyde değerlendirdiğini göstermektedir. Standart sapma değeri (0.91), katılımcı görüşlerinin dağılımında dikkate alınması gereken bir farklılaşma bulunduğunu ortaya koymaktadır.</w:t>
      </w:r>
    </w:p>
    <w:p w14:paraId="501D8EC1" w14:textId="77777777" w:rsidR="00140C5C" w:rsidRPr="00FA4ABF" w:rsidRDefault="00000000">
      <w:pPr>
        <w:jc w:val="center"/>
        <w:rPr>
          <w:lang w:val="tr-TR"/>
        </w:rPr>
      </w:pPr>
      <w:r w:rsidRPr="00FA4ABF">
        <w:rPr>
          <w:noProof/>
          <w:lang w:val="tr-TR" w:eastAsia="tr-TR"/>
        </w:rPr>
        <w:drawing>
          <wp:inline distT="0" distB="0" distL="0" distR="0" wp14:anchorId="3002D695" wp14:editId="77EEE333">
            <wp:extent cx="5547360" cy="2301240"/>
            <wp:effectExtent l="0" t="0" r="0" b="381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pic:cNvPicPr>
                      <a:picLocks noChangeAspect="1"/>
                    </pic:cNvPicPr>
                  </pic:nvPicPr>
                  <pic:blipFill>
                    <a:blip r:embed="rId23"/>
                    <a:srcRect l="1" t="14689" r="-2825"/>
                    <a:stretch>
                      <a:fillRect/>
                    </a:stretch>
                  </pic:blipFill>
                  <pic:spPr>
                    <a:xfrm>
                      <a:off x="0" y="0"/>
                      <a:ext cx="5547360" cy="2301240"/>
                    </a:xfrm>
                    <a:prstGeom prst="rect">
                      <a:avLst/>
                    </a:prstGeom>
                    <a:ln>
                      <a:noFill/>
                    </a:ln>
                  </pic:spPr>
                </pic:pic>
              </a:graphicData>
            </a:graphic>
          </wp:inline>
        </w:drawing>
      </w:r>
    </w:p>
    <w:p w14:paraId="18FA6D7D" w14:textId="46EAC3C8" w:rsidR="00140C5C" w:rsidRPr="00FA4ABF" w:rsidRDefault="00000000">
      <w:pPr>
        <w:jc w:val="center"/>
        <w:rPr>
          <w:lang w:val="tr-TR"/>
        </w:rPr>
      </w:pPr>
      <w:r w:rsidRPr="00FA4ABF">
        <w:rPr>
          <w:i/>
          <w:sz w:val="18"/>
          <w:lang w:val="tr-TR"/>
        </w:rPr>
        <w:t xml:space="preserve">Şekil 14. 8. </w:t>
      </w:r>
      <w:r w:rsidR="00AE66F3" w:rsidRPr="00FA4ABF">
        <w:rPr>
          <w:i/>
          <w:sz w:val="18"/>
          <w:lang w:val="tr-TR"/>
        </w:rPr>
        <w:t>Maddeye İlişkin Yanıt Dağılımı</w:t>
      </w:r>
    </w:p>
    <w:p w14:paraId="5A47130D" w14:textId="77777777" w:rsidR="00140C5C" w:rsidRPr="00FA4ABF" w:rsidRDefault="00000000">
      <w:pPr>
        <w:pStyle w:val="Balk2"/>
        <w:rPr>
          <w:lang w:val="tr-TR"/>
        </w:rPr>
      </w:pPr>
      <w:r w:rsidRPr="00FA4ABF">
        <w:rPr>
          <w:lang w:val="tr-TR"/>
        </w:rPr>
        <w:t>9. Lisans eğitimimin bireysel/bağımsız çalışma becerilerimi geliştirdiğini düşünüyorum.</w:t>
      </w:r>
    </w:p>
    <w:p w14:paraId="73B2ADDD" w14:textId="77777777" w:rsidR="00140C5C" w:rsidRPr="00FA4ABF" w:rsidRDefault="00000000">
      <w:pPr>
        <w:jc w:val="both"/>
        <w:rPr>
          <w:lang w:val="tr-TR"/>
        </w:rPr>
      </w:pPr>
      <w:r w:rsidRPr="00FA4ABF">
        <w:rPr>
          <w:lang w:val="tr-TR"/>
        </w:rPr>
        <w:t>Ortalama: 4.42 | SS: 0.80 | Sınıf: Çok Güçlü. Bu maddeye ilişkin bulgular, mezunların ilgili ifadeyi çok güçlü düzeyde değerlendirdiğini göstermektedir. Standart sapma değeri (0.80), katılımcı görüşlerinin dağılımında dikkate alınması gereken bir farklılaşma bulunduğunu ortaya koymaktadır.</w:t>
      </w:r>
    </w:p>
    <w:p w14:paraId="28C4F6D1" w14:textId="77777777" w:rsidR="00140C5C" w:rsidRPr="00FA4ABF" w:rsidRDefault="00000000">
      <w:pPr>
        <w:jc w:val="center"/>
        <w:rPr>
          <w:lang w:val="tr-TR"/>
        </w:rPr>
      </w:pPr>
      <w:r w:rsidRPr="00FA4ABF">
        <w:rPr>
          <w:noProof/>
          <w:lang w:val="tr-TR" w:eastAsia="tr-TR"/>
        </w:rPr>
        <w:lastRenderedPageBreak/>
        <w:drawing>
          <wp:inline distT="0" distB="0" distL="0" distR="0" wp14:anchorId="228F09E6" wp14:editId="647B8575">
            <wp:extent cx="5471160" cy="2278380"/>
            <wp:effectExtent l="0" t="0" r="0" b="762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pic:cNvPicPr>
                  </pic:nvPicPr>
                  <pic:blipFill>
                    <a:blip r:embed="rId24"/>
                    <a:srcRect l="-1" t="15537" r="-1412"/>
                    <a:stretch>
                      <a:fillRect/>
                    </a:stretch>
                  </pic:blipFill>
                  <pic:spPr>
                    <a:xfrm>
                      <a:off x="0" y="0"/>
                      <a:ext cx="5471160" cy="2278380"/>
                    </a:xfrm>
                    <a:prstGeom prst="rect">
                      <a:avLst/>
                    </a:prstGeom>
                    <a:ln>
                      <a:noFill/>
                    </a:ln>
                  </pic:spPr>
                </pic:pic>
              </a:graphicData>
            </a:graphic>
          </wp:inline>
        </w:drawing>
      </w:r>
    </w:p>
    <w:p w14:paraId="273D6966" w14:textId="5054A282" w:rsidR="00140C5C" w:rsidRPr="00FA4ABF" w:rsidRDefault="00000000">
      <w:pPr>
        <w:jc w:val="center"/>
        <w:rPr>
          <w:lang w:val="tr-TR"/>
        </w:rPr>
      </w:pPr>
      <w:r w:rsidRPr="00FA4ABF">
        <w:rPr>
          <w:i/>
          <w:sz w:val="18"/>
          <w:lang w:val="tr-TR"/>
        </w:rPr>
        <w:t xml:space="preserve">Şekil 15. 9. </w:t>
      </w:r>
      <w:r w:rsidR="00831027" w:rsidRPr="00FA4ABF">
        <w:rPr>
          <w:i/>
          <w:sz w:val="18"/>
          <w:lang w:val="tr-TR"/>
        </w:rPr>
        <w:t>Maddeye İlişkin Yanıt Dağılımı</w:t>
      </w:r>
    </w:p>
    <w:p w14:paraId="7A012DBE" w14:textId="77777777" w:rsidR="00140C5C" w:rsidRPr="00FA4ABF" w:rsidRDefault="00000000">
      <w:pPr>
        <w:pStyle w:val="Balk2"/>
        <w:rPr>
          <w:lang w:val="tr-TR"/>
        </w:rPr>
      </w:pPr>
      <w:r w:rsidRPr="00FA4ABF">
        <w:rPr>
          <w:lang w:val="tr-TR"/>
        </w:rPr>
        <w:t>10. Lisans eğitimim sırasında araştırma yapma yetisi kazandığıma inanıyorum.</w:t>
      </w:r>
    </w:p>
    <w:p w14:paraId="1A44BB00" w14:textId="77777777" w:rsidR="00140C5C" w:rsidRPr="00FA4ABF" w:rsidRDefault="00000000">
      <w:pPr>
        <w:jc w:val="both"/>
        <w:rPr>
          <w:lang w:val="tr-TR"/>
        </w:rPr>
      </w:pPr>
      <w:r w:rsidRPr="00FA4ABF">
        <w:rPr>
          <w:lang w:val="tr-TR"/>
        </w:rPr>
        <w:t>Ortalama: 4.14 | SS: 1.03 | Sınıf: Güçlü. Bu maddeye ilişkin bulgular, mezunların ilgili ifadeyi güçlü düzeyde değerlendirdiğini göstermektedir. Standart sapma değeri (1.03), katılımcı görüşlerinin dağılımında dikkate alınması gereken bir farklılaşma bulunduğunu ortaya koymaktadır.</w:t>
      </w:r>
    </w:p>
    <w:p w14:paraId="59C6B4E8" w14:textId="77777777" w:rsidR="00140C5C" w:rsidRPr="00FA4ABF" w:rsidRDefault="00000000">
      <w:pPr>
        <w:jc w:val="center"/>
        <w:rPr>
          <w:lang w:val="tr-TR"/>
        </w:rPr>
      </w:pPr>
      <w:r w:rsidRPr="00FA4ABF">
        <w:rPr>
          <w:noProof/>
          <w:lang w:val="tr-TR" w:eastAsia="tr-TR"/>
        </w:rPr>
        <w:drawing>
          <wp:inline distT="0" distB="0" distL="0" distR="0" wp14:anchorId="71BBCF97" wp14:editId="4D17B7E2">
            <wp:extent cx="5501640" cy="2286000"/>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pic:cNvPicPr>
                      <a:picLocks noChangeAspect="1"/>
                    </pic:cNvPicPr>
                  </pic:nvPicPr>
                  <pic:blipFill>
                    <a:blip r:embed="rId25"/>
                    <a:srcRect l="1" t="15254" r="-1978"/>
                    <a:stretch>
                      <a:fillRect/>
                    </a:stretch>
                  </pic:blipFill>
                  <pic:spPr>
                    <a:xfrm>
                      <a:off x="0" y="0"/>
                      <a:ext cx="5501640" cy="2286000"/>
                    </a:xfrm>
                    <a:prstGeom prst="rect">
                      <a:avLst/>
                    </a:prstGeom>
                    <a:ln>
                      <a:noFill/>
                    </a:ln>
                  </pic:spPr>
                </pic:pic>
              </a:graphicData>
            </a:graphic>
          </wp:inline>
        </w:drawing>
      </w:r>
    </w:p>
    <w:p w14:paraId="3717142E" w14:textId="2EBB8DE0" w:rsidR="00140C5C" w:rsidRPr="00FA4ABF" w:rsidRDefault="00000000">
      <w:pPr>
        <w:jc w:val="center"/>
        <w:rPr>
          <w:lang w:val="tr-TR"/>
        </w:rPr>
      </w:pPr>
      <w:r w:rsidRPr="00FA4ABF">
        <w:rPr>
          <w:i/>
          <w:sz w:val="18"/>
          <w:lang w:val="tr-TR"/>
        </w:rPr>
        <w:t xml:space="preserve">Şekil 16. 10. </w:t>
      </w:r>
      <w:r w:rsidR="00831027" w:rsidRPr="00FA4ABF">
        <w:rPr>
          <w:i/>
          <w:sz w:val="18"/>
          <w:lang w:val="tr-TR"/>
        </w:rPr>
        <w:t>Maddeye İlişkin Yanıt Dağılımı</w:t>
      </w:r>
    </w:p>
    <w:p w14:paraId="0B6DF1C5" w14:textId="77777777" w:rsidR="00140C5C" w:rsidRPr="00FA4ABF" w:rsidRDefault="00000000">
      <w:pPr>
        <w:pStyle w:val="Balk2"/>
        <w:rPr>
          <w:lang w:val="tr-TR"/>
        </w:rPr>
      </w:pPr>
      <w:r w:rsidRPr="00FA4ABF">
        <w:rPr>
          <w:lang w:val="tr-TR"/>
        </w:rPr>
        <w:t>11. Lisans eğitimimim beni lisansüstü çalışmalara yeteri kadar hazırladığını düşünüyorum.</w:t>
      </w:r>
    </w:p>
    <w:p w14:paraId="13E0C9DE" w14:textId="77777777" w:rsidR="00140C5C" w:rsidRPr="00FA4ABF" w:rsidRDefault="00000000">
      <w:pPr>
        <w:jc w:val="both"/>
        <w:rPr>
          <w:lang w:val="tr-TR"/>
        </w:rPr>
      </w:pPr>
      <w:r w:rsidRPr="00FA4ABF">
        <w:rPr>
          <w:lang w:val="tr-TR"/>
        </w:rPr>
        <w:t>Ortalama: 3.50 | SS: 1.14 | Sınıf: Güçlü. Bu maddeye ilişkin bulgular, mezunların ilgili ifadeyi güçlü düzeyde değerlendirdiğini göstermektedir. Standart sapma değeri (1.14), katılımcı görüşlerinin dağılımında dikkate alınması gereken bir farklılaşma bulunduğunu ortaya koymaktadır.</w:t>
      </w:r>
    </w:p>
    <w:p w14:paraId="31ACFF13" w14:textId="77777777" w:rsidR="00140C5C" w:rsidRPr="00FA4ABF" w:rsidRDefault="00000000">
      <w:pPr>
        <w:jc w:val="center"/>
        <w:rPr>
          <w:lang w:val="tr-TR"/>
        </w:rPr>
      </w:pPr>
      <w:r w:rsidRPr="00FA4ABF">
        <w:rPr>
          <w:noProof/>
          <w:lang w:val="tr-TR" w:eastAsia="tr-TR"/>
        </w:rPr>
        <w:lastRenderedPageBreak/>
        <w:drawing>
          <wp:inline distT="0" distB="0" distL="0" distR="0" wp14:anchorId="21F645D3" wp14:editId="7FE178A1">
            <wp:extent cx="5509260" cy="2293620"/>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pic:cNvPicPr>
                      <a:picLocks noChangeAspect="1"/>
                    </pic:cNvPicPr>
                  </pic:nvPicPr>
                  <pic:blipFill>
                    <a:blip r:embed="rId26"/>
                    <a:srcRect l="-1" t="14972" r="-2118"/>
                    <a:stretch>
                      <a:fillRect/>
                    </a:stretch>
                  </pic:blipFill>
                  <pic:spPr>
                    <a:xfrm>
                      <a:off x="0" y="0"/>
                      <a:ext cx="5509260" cy="2293620"/>
                    </a:xfrm>
                    <a:prstGeom prst="rect">
                      <a:avLst/>
                    </a:prstGeom>
                    <a:ln>
                      <a:noFill/>
                    </a:ln>
                  </pic:spPr>
                </pic:pic>
              </a:graphicData>
            </a:graphic>
          </wp:inline>
        </w:drawing>
      </w:r>
    </w:p>
    <w:p w14:paraId="54C242EF" w14:textId="3768A399" w:rsidR="00140C5C" w:rsidRPr="00FA4ABF" w:rsidRDefault="00000000">
      <w:pPr>
        <w:jc w:val="center"/>
        <w:rPr>
          <w:lang w:val="tr-TR"/>
        </w:rPr>
      </w:pPr>
      <w:r w:rsidRPr="00FA4ABF">
        <w:rPr>
          <w:i/>
          <w:sz w:val="18"/>
          <w:lang w:val="tr-TR"/>
        </w:rPr>
        <w:t xml:space="preserve">Şekil 17. 11. </w:t>
      </w:r>
      <w:r w:rsidR="00831027" w:rsidRPr="00FA4ABF">
        <w:rPr>
          <w:i/>
          <w:sz w:val="18"/>
          <w:lang w:val="tr-TR"/>
        </w:rPr>
        <w:t>Maddeye İlişkin Yanıt Dağılımı</w:t>
      </w:r>
    </w:p>
    <w:p w14:paraId="3B8EAC28" w14:textId="77777777" w:rsidR="00140C5C" w:rsidRPr="00FA4ABF" w:rsidRDefault="00000000">
      <w:pPr>
        <w:pStyle w:val="Balk2"/>
        <w:rPr>
          <w:lang w:val="tr-TR"/>
        </w:rPr>
      </w:pPr>
      <w:r w:rsidRPr="00FA4ABF">
        <w:rPr>
          <w:lang w:val="tr-TR"/>
        </w:rPr>
        <w:t>12. Lisans eğitimim sırasında mesleki ve etik sorumluluk bilinci kazandım.</w:t>
      </w:r>
    </w:p>
    <w:p w14:paraId="6B6F527F" w14:textId="77777777" w:rsidR="00140C5C" w:rsidRPr="00FA4ABF" w:rsidRDefault="00000000">
      <w:pPr>
        <w:jc w:val="both"/>
        <w:rPr>
          <w:lang w:val="tr-TR"/>
        </w:rPr>
      </w:pPr>
      <w:r w:rsidRPr="00FA4ABF">
        <w:rPr>
          <w:lang w:val="tr-TR"/>
        </w:rPr>
        <w:t>Ortalama: 4.41 | SS: 0.78 | Sınıf: Çok Güçlü. Bu maddeye ilişkin bulgular, mezunların ilgili ifadeyi çok güçlü düzeyde değerlendirdiğini göstermektedir. Standart sapma değeri (0.78), katılımcı görüşlerinin dağılımında dikkate alınması gereken bir farklılaşma bulunduğunu ortaya koymaktadır.</w:t>
      </w:r>
    </w:p>
    <w:p w14:paraId="28BCB56B" w14:textId="77777777" w:rsidR="00140C5C" w:rsidRPr="00FA4ABF" w:rsidRDefault="00000000">
      <w:pPr>
        <w:jc w:val="center"/>
        <w:rPr>
          <w:lang w:val="tr-TR"/>
        </w:rPr>
      </w:pPr>
      <w:r w:rsidRPr="00FA4ABF">
        <w:rPr>
          <w:noProof/>
          <w:lang w:val="tr-TR" w:eastAsia="tr-TR"/>
        </w:rPr>
        <w:drawing>
          <wp:inline distT="0" distB="0" distL="0" distR="0" wp14:anchorId="07DDB58C" wp14:editId="5F8A757A">
            <wp:extent cx="5455920" cy="22860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pic:cNvPicPr>
                  </pic:nvPicPr>
                  <pic:blipFill>
                    <a:blip r:embed="rId27"/>
                    <a:srcRect l="1" t="15254" r="-1130"/>
                    <a:stretch>
                      <a:fillRect/>
                    </a:stretch>
                  </pic:blipFill>
                  <pic:spPr>
                    <a:xfrm>
                      <a:off x="0" y="0"/>
                      <a:ext cx="5455920" cy="2286000"/>
                    </a:xfrm>
                    <a:prstGeom prst="rect">
                      <a:avLst/>
                    </a:prstGeom>
                    <a:ln>
                      <a:noFill/>
                    </a:ln>
                  </pic:spPr>
                </pic:pic>
              </a:graphicData>
            </a:graphic>
          </wp:inline>
        </w:drawing>
      </w:r>
    </w:p>
    <w:p w14:paraId="6A889745" w14:textId="77777777" w:rsidR="00140C5C" w:rsidRPr="00FA4ABF" w:rsidRDefault="00140C5C">
      <w:pPr>
        <w:jc w:val="center"/>
        <w:rPr>
          <w:lang w:val="tr-TR"/>
        </w:rPr>
      </w:pPr>
    </w:p>
    <w:p w14:paraId="15202443" w14:textId="2267E677" w:rsidR="00140C5C" w:rsidRPr="00FA4ABF" w:rsidRDefault="00000000">
      <w:pPr>
        <w:jc w:val="center"/>
        <w:rPr>
          <w:lang w:val="tr-TR"/>
        </w:rPr>
      </w:pPr>
      <w:r w:rsidRPr="00FA4ABF">
        <w:rPr>
          <w:i/>
          <w:sz w:val="18"/>
          <w:lang w:val="tr-TR"/>
        </w:rPr>
        <w:t xml:space="preserve">Şekil 18. 12. </w:t>
      </w:r>
      <w:r w:rsidR="00831027" w:rsidRPr="00FA4ABF">
        <w:rPr>
          <w:i/>
          <w:sz w:val="18"/>
          <w:lang w:val="tr-TR"/>
        </w:rPr>
        <w:t>Maddeye İlişkin Yanıt Dağılımı</w:t>
      </w:r>
    </w:p>
    <w:p w14:paraId="0D1BCAED" w14:textId="77777777" w:rsidR="00140C5C" w:rsidRPr="00FA4ABF" w:rsidRDefault="00000000">
      <w:pPr>
        <w:pStyle w:val="Balk2"/>
        <w:rPr>
          <w:lang w:val="tr-TR"/>
        </w:rPr>
      </w:pPr>
      <w:r w:rsidRPr="00FA4ABF">
        <w:rPr>
          <w:lang w:val="tr-TR"/>
        </w:rPr>
        <w:t>13. Lisans eğitimim öğretmenlik mesleğine karşı olumlu tutum geliştirmemi sağladı.</w:t>
      </w:r>
    </w:p>
    <w:p w14:paraId="7E449C7E" w14:textId="77777777" w:rsidR="00140C5C" w:rsidRPr="00FA4ABF" w:rsidRDefault="00000000">
      <w:pPr>
        <w:jc w:val="both"/>
        <w:rPr>
          <w:lang w:val="tr-TR"/>
        </w:rPr>
      </w:pPr>
      <w:r w:rsidRPr="00FA4ABF">
        <w:rPr>
          <w:lang w:val="tr-TR"/>
        </w:rPr>
        <w:t>Ortalama: 4.44 | SS: 0.89 | Sınıf: Çok Güçlü. Bu maddeye ilişkin bulgular, mezunların ilgili ifadeyi çok güçlü düzeyde değerlendirdiğini göstermektedir. Standart sapma değeri (0.89), katılımcı görüşlerinin dağılımında dikkate alınması gereken bir farklılaşma bulunduğunu ortaya koymaktadır.</w:t>
      </w:r>
    </w:p>
    <w:p w14:paraId="29348908" w14:textId="77777777" w:rsidR="00140C5C" w:rsidRPr="00FA4ABF" w:rsidRDefault="00000000">
      <w:pPr>
        <w:jc w:val="center"/>
        <w:rPr>
          <w:lang w:val="tr-TR"/>
        </w:rPr>
      </w:pPr>
      <w:r w:rsidRPr="00FA4ABF">
        <w:rPr>
          <w:noProof/>
          <w:lang w:val="tr-TR" w:eastAsia="tr-TR"/>
        </w:rPr>
        <w:lastRenderedPageBreak/>
        <w:drawing>
          <wp:inline distT="0" distB="0" distL="0" distR="0" wp14:anchorId="5DC9BD4F" wp14:editId="1F70606F">
            <wp:extent cx="5455920" cy="2286000"/>
            <wp:effectExtent l="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pic:cNvPicPr>
                      <a:picLocks noChangeAspect="1"/>
                    </pic:cNvPicPr>
                  </pic:nvPicPr>
                  <pic:blipFill>
                    <a:blip r:embed="rId28"/>
                    <a:srcRect l="1" t="15254" r="-1130"/>
                    <a:stretch>
                      <a:fillRect/>
                    </a:stretch>
                  </pic:blipFill>
                  <pic:spPr>
                    <a:xfrm>
                      <a:off x="0" y="0"/>
                      <a:ext cx="5455920" cy="2286000"/>
                    </a:xfrm>
                    <a:prstGeom prst="rect">
                      <a:avLst/>
                    </a:prstGeom>
                    <a:ln>
                      <a:noFill/>
                    </a:ln>
                  </pic:spPr>
                </pic:pic>
              </a:graphicData>
            </a:graphic>
          </wp:inline>
        </w:drawing>
      </w:r>
    </w:p>
    <w:p w14:paraId="5F79CA1A" w14:textId="50F6223C" w:rsidR="00140C5C" w:rsidRPr="00FA4ABF" w:rsidRDefault="00000000">
      <w:pPr>
        <w:jc w:val="center"/>
        <w:rPr>
          <w:lang w:val="tr-TR"/>
        </w:rPr>
      </w:pPr>
      <w:r w:rsidRPr="00FA4ABF">
        <w:rPr>
          <w:i/>
          <w:sz w:val="18"/>
          <w:lang w:val="tr-TR"/>
        </w:rPr>
        <w:t xml:space="preserve">Şekil 19. 13. </w:t>
      </w:r>
      <w:r w:rsidR="00831027" w:rsidRPr="00FA4ABF">
        <w:rPr>
          <w:i/>
          <w:sz w:val="18"/>
          <w:lang w:val="tr-TR"/>
        </w:rPr>
        <w:t>Maddeye İlişkin Yanıt Dağılımı</w:t>
      </w:r>
    </w:p>
    <w:p w14:paraId="5E4B2B40" w14:textId="77777777" w:rsidR="00140C5C" w:rsidRPr="00FA4ABF" w:rsidRDefault="00000000">
      <w:pPr>
        <w:pStyle w:val="Balk2"/>
        <w:rPr>
          <w:lang w:val="tr-TR"/>
        </w:rPr>
      </w:pPr>
      <w:r w:rsidRPr="00FA4ABF">
        <w:rPr>
          <w:lang w:val="tr-TR"/>
        </w:rPr>
        <w:t>14. Lisans eğitimimin mesleğim açısından yeterli olduğunu düşünüyorum.</w:t>
      </w:r>
    </w:p>
    <w:p w14:paraId="04C70DFF" w14:textId="77777777" w:rsidR="00140C5C" w:rsidRPr="00FA4ABF" w:rsidRDefault="00000000">
      <w:pPr>
        <w:jc w:val="both"/>
        <w:rPr>
          <w:lang w:val="tr-TR"/>
        </w:rPr>
      </w:pPr>
      <w:r w:rsidRPr="00FA4ABF">
        <w:rPr>
          <w:lang w:val="tr-TR"/>
        </w:rPr>
        <w:t>Ortalama: 3.95 | SS: 1.03 | Sınıf: Güçlü. Bu maddeye ilişkin bulgular, mezunların ilgili ifadeyi güçlü düzeyde değerlendirdiğini göstermektedir. Standart sapma değeri (1.03), katılımcı görüşlerinin dağılımında dikkate alınması gereken bir farklılaşma bulunduğunu ortaya koymaktadır.</w:t>
      </w:r>
    </w:p>
    <w:p w14:paraId="637097A6" w14:textId="77777777" w:rsidR="00140C5C" w:rsidRPr="00FA4ABF" w:rsidRDefault="00000000">
      <w:pPr>
        <w:jc w:val="center"/>
        <w:rPr>
          <w:lang w:val="tr-TR"/>
        </w:rPr>
      </w:pPr>
      <w:r w:rsidRPr="00FA4ABF">
        <w:rPr>
          <w:noProof/>
          <w:lang w:val="tr-TR" w:eastAsia="tr-TR"/>
        </w:rPr>
        <w:drawing>
          <wp:inline distT="0" distB="0" distL="0" distR="0" wp14:anchorId="353048E8" wp14:editId="1869CA2B">
            <wp:extent cx="5524500" cy="2293620"/>
            <wp:effectExtent l="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pic:cNvPicPr>
                      <a:picLocks noChangeAspect="1"/>
                    </pic:cNvPicPr>
                  </pic:nvPicPr>
                  <pic:blipFill>
                    <a:blip r:embed="rId29"/>
                    <a:srcRect l="-1" t="14972" r="-2401"/>
                    <a:stretch>
                      <a:fillRect/>
                    </a:stretch>
                  </pic:blipFill>
                  <pic:spPr>
                    <a:xfrm>
                      <a:off x="0" y="0"/>
                      <a:ext cx="5524500" cy="2293620"/>
                    </a:xfrm>
                    <a:prstGeom prst="rect">
                      <a:avLst/>
                    </a:prstGeom>
                    <a:ln>
                      <a:noFill/>
                    </a:ln>
                  </pic:spPr>
                </pic:pic>
              </a:graphicData>
            </a:graphic>
          </wp:inline>
        </w:drawing>
      </w:r>
    </w:p>
    <w:p w14:paraId="717694FE" w14:textId="568709D1" w:rsidR="00140C5C" w:rsidRPr="00FA4ABF" w:rsidRDefault="00000000">
      <w:pPr>
        <w:jc w:val="center"/>
        <w:rPr>
          <w:lang w:val="tr-TR"/>
        </w:rPr>
      </w:pPr>
      <w:r w:rsidRPr="00FA4ABF">
        <w:rPr>
          <w:i/>
          <w:sz w:val="18"/>
          <w:lang w:val="tr-TR"/>
        </w:rPr>
        <w:t xml:space="preserve">Şekil 20. 14. </w:t>
      </w:r>
      <w:r w:rsidR="00831027" w:rsidRPr="00FA4ABF">
        <w:rPr>
          <w:i/>
          <w:sz w:val="18"/>
          <w:lang w:val="tr-TR"/>
        </w:rPr>
        <w:t>Maddeye İlişkin Yanıt Dağılımı</w:t>
      </w:r>
    </w:p>
    <w:p w14:paraId="6D3EBE5F" w14:textId="77777777" w:rsidR="00140C5C" w:rsidRPr="00FA4ABF" w:rsidRDefault="00000000">
      <w:pPr>
        <w:pStyle w:val="Balk2"/>
        <w:rPr>
          <w:lang w:val="tr-TR"/>
        </w:rPr>
      </w:pPr>
      <w:r w:rsidRPr="00FA4ABF">
        <w:rPr>
          <w:lang w:val="tr-TR"/>
        </w:rPr>
        <w:t>15. Fatih Eğitim Fakültesini öğretmenlik mesleğine ilgi duyanlara öneririm.</w:t>
      </w:r>
    </w:p>
    <w:p w14:paraId="1B1A2425" w14:textId="77777777" w:rsidR="00140C5C" w:rsidRPr="00FA4ABF" w:rsidRDefault="00000000">
      <w:pPr>
        <w:jc w:val="both"/>
        <w:rPr>
          <w:lang w:val="tr-TR"/>
        </w:rPr>
      </w:pPr>
      <w:r w:rsidRPr="00FA4ABF">
        <w:rPr>
          <w:lang w:val="tr-TR"/>
        </w:rPr>
        <w:t>Ortalama: 4.39 | SS: 0.93 | Sınıf: Çok Güçlü. Bu maddeye ilişkin bulgular, mezunların ilgili ifadeyi çok güçlü düzeyde değerlendirdiğini göstermektedir. Standart sapma değeri (0.93), katılımcı görüşlerinin dağılımında dikkate alınması gereken bir farklılaşma bulunduğunu ortaya koymaktadır.</w:t>
      </w:r>
    </w:p>
    <w:p w14:paraId="54E96CFE" w14:textId="77777777" w:rsidR="00140C5C" w:rsidRPr="00FA4ABF" w:rsidRDefault="00000000">
      <w:pPr>
        <w:jc w:val="center"/>
        <w:rPr>
          <w:lang w:val="tr-TR"/>
        </w:rPr>
      </w:pPr>
      <w:r w:rsidRPr="00FA4ABF">
        <w:rPr>
          <w:noProof/>
          <w:lang w:val="tr-TR" w:eastAsia="tr-TR"/>
        </w:rPr>
        <w:lastRenderedPageBreak/>
        <w:drawing>
          <wp:inline distT="0" distB="0" distL="0" distR="0" wp14:anchorId="2D7D9DF4" wp14:editId="4721544F">
            <wp:extent cx="5471160" cy="2293620"/>
            <wp:effectExtent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pic:cNvPicPr>
                      <a:picLocks noChangeAspect="1"/>
                    </pic:cNvPicPr>
                  </pic:nvPicPr>
                  <pic:blipFill>
                    <a:blip r:embed="rId30"/>
                    <a:srcRect l="-1" t="14972" r="-1412"/>
                    <a:stretch>
                      <a:fillRect/>
                    </a:stretch>
                  </pic:blipFill>
                  <pic:spPr>
                    <a:xfrm>
                      <a:off x="0" y="0"/>
                      <a:ext cx="5471160" cy="2293620"/>
                    </a:xfrm>
                    <a:prstGeom prst="rect">
                      <a:avLst/>
                    </a:prstGeom>
                    <a:ln>
                      <a:noFill/>
                    </a:ln>
                  </pic:spPr>
                </pic:pic>
              </a:graphicData>
            </a:graphic>
          </wp:inline>
        </w:drawing>
      </w:r>
    </w:p>
    <w:p w14:paraId="1A07260A" w14:textId="63F61591" w:rsidR="00140C5C" w:rsidRPr="00FA4ABF" w:rsidRDefault="00000000">
      <w:pPr>
        <w:jc w:val="center"/>
        <w:rPr>
          <w:lang w:val="tr-TR"/>
        </w:rPr>
      </w:pPr>
      <w:r w:rsidRPr="00FA4ABF">
        <w:rPr>
          <w:i/>
          <w:sz w:val="18"/>
          <w:lang w:val="tr-TR"/>
        </w:rPr>
        <w:t xml:space="preserve">Şekil 21. 15. </w:t>
      </w:r>
      <w:r w:rsidR="00D606B9" w:rsidRPr="00FA4ABF">
        <w:rPr>
          <w:i/>
          <w:sz w:val="18"/>
          <w:lang w:val="tr-TR"/>
        </w:rPr>
        <w:t>Maddeye İlişkin Yanıt Dağılımı</w:t>
      </w:r>
    </w:p>
    <w:p w14:paraId="1F4B1857" w14:textId="77777777" w:rsidR="00140C5C" w:rsidRPr="00FA4ABF" w:rsidRDefault="00000000">
      <w:pPr>
        <w:jc w:val="both"/>
        <w:rPr>
          <w:lang w:val="tr-TR"/>
        </w:rPr>
      </w:pPr>
      <w:r w:rsidRPr="00FA4ABF">
        <w:rPr>
          <w:lang w:val="tr-TR"/>
        </w:rPr>
        <w:t>Grafikler incelendiğinde, maddelerin büyük çoğunluğunun “çok güçlü” ve “güçlü” düzeyde yer aldığı görülmektedir. En yüksek ortalamaya sahip maddeler, lisans eğitiminin meslekle ilişkisi, mesleki tutum geliştirme ve bireysel beceriler alanında yoğunlaşmaktadır. Buna karşın, iş bulma süreci ve lisansüstü hazırlık ile ilgili maddelerin görece daha düşük ortalamalara sahip olduğu dikkat çekmektedir. Bu durum, fakültenin mesleki kimlik kazandırma açısından güçlü; ancak mezuniyet sonrası kariyer geçişleri ve akademik yönlendirme açısından geliştirmeye açık olduğunu göstermektedir.</w:t>
      </w:r>
    </w:p>
    <w:p w14:paraId="1EF178C1" w14:textId="77777777" w:rsidR="00140C5C" w:rsidRPr="00FA4ABF" w:rsidRDefault="00000000">
      <w:pPr>
        <w:pStyle w:val="Balk1"/>
        <w:rPr>
          <w:lang w:val="tr-TR"/>
        </w:rPr>
      </w:pPr>
      <w:r w:rsidRPr="00FA4ABF">
        <w:rPr>
          <w:lang w:val="tr-TR"/>
        </w:rPr>
        <w:t>6. GÜÇLÜ YÖNLER VE GELİŞİME AÇIK ALANLAR</w:t>
      </w:r>
    </w:p>
    <w:p w14:paraId="30B251F7" w14:textId="77777777" w:rsidR="00140C5C" w:rsidRPr="00FA4ABF" w:rsidRDefault="00000000">
      <w:pPr>
        <w:pStyle w:val="Balk2"/>
        <w:rPr>
          <w:lang w:val="tr-TR"/>
        </w:rPr>
      </w:pPr>
      <w:r w:rsidRPr="00FA4ABF">
        <w:rPr>
          <w:lang w:val="tr-TR"/>
        </w:rPr>
        <w:t>6.1. Güçlü Yönler</w:t>
      </w:r>
    </w:p>
    <w:p w14:paraId="43FF4001" w14:textId="77777777" w:rsidR="00140C5C" w:rsidRPr="00FA4ABF" w:rsidRDefault="00000000">
      <w:pPr>
        <w:jc w:val="both"/>
        <w:rPr>
          <w:lang w:val="tr-TR"/>
        </w:rPr>
      </w:pPr>
      <w:r w:rsidRPr="00FA4ABF">
        <w:rPr>
          <w:lang w:val="tr-TR"/>
        </w:rPr>
        <w:t>Ortalaması 3.40 ve üzeri olan maddeler güçlü yön olarak değerlendirilmiştir. En yüksek ortalamaya sahip ilk beş madde aşağıda sunulmuştur.</w:t>
      </w:r>
    </w:p>
    <w:p w14:paraId="324746F2" w14:textId="77777777" w:rsidR="00140C5C" w:rsidRPr="00FA4ABF" w:rsidRDefault="00000000">
      <w:pPr>
        <w:rPr>
          <w:lang w:val="tr-TR"/>
        </w:rPr>
      </w:pPr>
      <w:r w:rsidRPr="00FA4ABF">
        <w:rPr>
          <w:noProof/>
          <w:lang w:val="tr-TR" w:eastAsia="tr-TR"/>
        </w:rPr>
        <w:drawing>
          <wp:inline distT="0" distB="0" distL="0" distR="0" wp14:anchorId="64AC3D27" wp14:editId="3EB2F4EF">
            <wp:extent cx="5669280" cy="314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1"/>
                    <a:stretch>
                      <a:fillRect/>
                    </a:stretch>
                  </pic:blipFill>
                  <pic:spPr>
                    <a:xfrm>
                      <a:off x="0" y="0"/>
                      <a:ext cx="5669280" cy="3149600"/>
                    </a:xfrm>
                    <a:prstGeom prst="rect">
                      <a:avLst/>
                    </a:prstGeom>
                  </pic:spPr>
                </pic:pic>
              </a:graphicData>
            </a:graphic>
          </wp:inline>
        </w:drawing>
      </w:r>
    </w:p>
    <w:p w14:paraId="737990EC" w14:textId="6E936CC9" w:rsidR="00140C5C" w:rsidRPr="00FA4ABF" w:rsidRDefault="00000000">
      <w:pPr>
        <w:jc w:val="center"/>
        <w:rPr>
          <w:lang w:val="tr-TR"/>
        </w:rPr>
      </w:pPr>
      <w:r w:rsidRPr="00FA4ABF">
        <w:rPr>
          <w:i/>
          <w:sz w:val="18"/>
          <w:lang w:val="tr-TR"/>
        </w:rPr>
        <w:lastRenderedPageBreak/>
        <w:t xml:space="preserve">Şekil 8. En </w:t>
      </w:r>
      <w:r w:rsidR="00D606B9" w:rsidRPr="00FA4ABF">
        <w:rPr>
          <w:i/>
          <w:sz w:val="18"/>
          <w:lang w:val="tr-TR"/>
        </w:rPr>
        <w:t>Yüksek Ortalamaya Sahip İlk Beş Madde</w:t>
      </w:r>
    </w:p>
    <w:tbl>
      <w:tblPr>
        <w:tblStyle w:val="TabloKlavuzu"/>
        <w:tblW w:w="0" w:type="auto"/>
        <w:jc w:val="center"/>
        <w:tblLook w:val="04A0" w:firstRow="1" w:lastRow="0" w:firstColumn="1" w:lastColumn="0" w:noHBand="0" w:noVBand="1"/>
      </w:tblPr>
      <w:tblGrid>
        <w:gridCol w:w="992"/>
        <w:gridCol w:w="6060"/>
        <w:gridCol w:w="992"/>
        <w:gridCol w:w="993"/>
        <w:gridCol w:w="1146"/>
      </w:tblGrid>
      <w:tr w:rsidR="00140C5C" w:rsidRPr="00FA4ABF" w14:paraId="2B48F40D" w14:textId="77777777">
        <w:trPr>
          <w:jc w:val="center"/>
        </w:trPr>
        <w:tc>
          <w:tcPr>
            <w:tcW w:w="992" w:type="dxa"/>
            <w:shd w:val="clear" w:color="auto" w:fill="D9EAF7"/>
          </w:tcPr>
          <w:p w14:paraId="19B993DD" w14:textId="77777777" w:rsidR="00140C5C" w:rsidRPr="00FA4ABF" w:rsidRDefault="00000000">
            <w:pPr>
              <w:spacing w:after="0" w:line="240" w:lineRule="auto"/>
              <w:rPr>
                <w:lang w:val="tr-TR"/>
              </w:rPr>
            </w:pPr>
            <w:r w:rsidRPr="00FA4ABF">
              <w:rPr>
                <w:b/>
                <w:sz w:val="18"/>
                <w:lang w:val="tr-TR"/>
              </w:rPr>
              <w:t>No</w:t>
            </w:r>
          </w:p>
        </w:tc>
        <w:tc>
          <w:tcPr>
            <w:tcW w:w="6060" w:type="dxa"/>
            <w:shd w:val="clear" w:color="auto" w:fill="D9EAF7"/>
          </w:tcPr>
          <w:p w14:paraId="7F6A4EF0" w14:textId="77777777" w:rsidR="00140C5C" w:rsidRPr="00FA4ABF" w:rsidRDefault="00000000">
            <w:pPr>
              <w:spacing w:after="0" w:line="240" w:lineRule="auto"/>
              <w:rPr>
                <w:lang w:val="tr-TR"/>
              </w:rPr>
            </w:pPr>
            <w:r w:rsidRPr="00FA4ABF">
              <w:rPr>
                <w:b/>
                <w:sz w:val="18"/>
                <w:lang w:val="tr-TR"/>
              </w:rPr>
              <w:t>İfade</w:t>
            </w:r>
          </w:p>
        </w:tc>
        <w:tc>
          <w:tcPr>
            <w:tcW w:w="992" w:type="dxa"/>
            <w:shd w:val="clear" w:color="auto" w:fill="D9EAF7"/>
          </w:tcPr>
          <w:p w14:paraId="2C633C3C" w14:textId="77777777" w:rsidR="00140C5C" w:rsidRPr="00FA4ABF" w:rsidRDefault="00000000">
            <w:pPr>
              <w:spacing w:after="0" w:line="240" w:lineRule="auto"/>
              <w:rPr>
                <w:lang w:val="tr-TR"/>
              </w:rPr>
            </w:pPr>
            <w:r w:rsidRPr="00FA4ABF">
              <w:rPr>
                <w:b/>
                <w:sz w:val="18"/>
                <w:lang w:val="tr-TR"/>
              </w:rPr>
              <w:t>Ortalama</w:t>
            </w:r>
          </w:p>
        </w:tc>
        <w:tc>
          <w:tcPr>
            <w:tcW w:w="993" w:type="dxa"/>
            <w:shd w:val="clear" w:color="auto" w:fill="D9EAF7"/>
          </w:tcPr>
          <w:p w14:paraId="760A84C3" w14:textId="77777777" w:rsidR="00140C5C" w:rsidRPr="00FA4ABF" w:rsidRDefault="00000000">
            <w:pPr>
              <w:spacing w:after="0" w:line="240" w:lineRule="auto"/>
              <w:rPr>
                <w:lang w:val="tr-TR"/>
              </w:rPr>
            </w:pPr>
            <w:r w:rsidRPr="00FA4ABF">
              <w:rPr>
                <w:b/>
                <w:sz w:val="18"/>
                <w:lang w:val="tr-TR"/>
              </w:rPr>
              <w:t>SS</w:t>
            </w:r>
          </w:p>
        </w:tc>
        <w:tc>
          <w:tcPr>
            <w:tcW w:w="1146" w:type="dxa"/>
            <w:shd w:val="clear" w:color="auto" w:fill="D9EAF7"/>
          </w:tcPr>
          <w:p w14:paraId="0C942B2C" w14:textId="77777777" w:rsidR="00140C5C" w:rsidRPr="00FA4ABF" w:rsidRDefault="00000000">
            <w:pPr>
              <w:spacing w:after="0" w:line="240" w:lineRule="auto"/>
              <w:rPr>
                <w:lang w:val="tr-TR"/>
              </w:rPr>
            </w:pPr>
            <w:r w:rsidRPr="00FA4ABF">
              <w:rPr>
                <w:b/>
                <w:sz w:val="18"/>
                <w:lang w:val="tr-TR"/>
              </w:rPr>
              <w:t>Sınıf</w:t>
            </w:r>
          </w:p>
        </w:tc>
      </w:tr>
      <w:tr w:rsidR="00140C5C" w:rsidRPr="00FA4ABF" w14:paraId="061FE18B" w14:textId="77777777">
        <w:trPr>
          <w:jc w:val="center"/>
        </w:trPr>
        <w:tc>
          <w:tcPr>
            <w:tcW w:w="992" w:type="dxa"/>
          </w:tcPr>
          <w:p w14:paraId="28C771FD" w14:textId="77777777" w:rsidR="00140C5C" w:rsidRPr="00FA4ABF" w:rsidRDefault="00000000">
            <w:pPr>
              <w:spacing w:after="0" w:line="240" w:lineRule="auto"/>
              <w:rPr>
                <w:lang w:val="tr-TR"/>
              </w:rPr>
            </w:pPr>
            <w:r w:rsidRPr="00FA4ABF">
              <w:rPr>
                <w:sz w:val="18"/>
                <w:lang w:val="tr-TR"/>
              </w:rPr>
              <w:t>1</w:t>
            </w:r>
          </w:p>
        </w:tc>
        <w:tc>
          <w:tcPr>
            <w:tcW w:w="6060" w:type="dxa"/>
          </w:tcPr>
          <w:p w14:paraId="066CB388" w14:textId="77777777" w:rsidR="00140C5C" w:rsidRPr="00FA4ABF" w:rsidRDefault="00000000">
            <w:pPr>
              <w:spacing w:after="0" w:line="240" w:lineRule="auto"/>
              <w:rPr>
                <w:lang w:val="tr-TR"/>
              </w:rPr>
            </w:pPr>
            <w:r w:rsidRPr="00FA4ABF">
              <w:rPr>
                <w:sz w:val="18"/>
                <w:lang w:val="tr-TR"/>
              </w:rPr>
              <w:t>Fatih Eğitim Fakültesinde aldığım lisans eğitimi mesleğimle ilgilidir.</w:t>
            </w:r>
          </w:p>
        </w:tc>
        <w:tc>
          <w:tcPr>
            <w:tcW w:w="992" w:type="dxa"/>
          </w:tcPr>
          <w:p w14:paraId="133019DD" w14:textId="77777777" w:rsidR="00140C5C" w:rsidRPr="00FA4ABF" w:rsidRDefault="00000000">
            <w:pPr>
              <w:spacing w:after="0" w:line="240" w:lineRule="auto"/>
              <w:rPr>
                <w:lang w:val="tr-TR"/>
              </w:rPr>
            </w:pPr>
            <w:r w:rsidRPr="00FA4ABF">
              <w:rPr>
                <w:sz w:val="18"/>
                <w:lang w:val="tr-TR"/>
              </w:rPr>
              <w:t>4.50</w:t>
            </w:r>
          </w:p>
        </w:tc>
        <w:tc>
          <w:tcPr>
            <w:tcW w:w="993" w:type="dxa"/>
          </w:tcPr>
          <w:p w14:paraId="375CE244" w14:textId="77777777" w:rsidR="00140C5C" w:rsidRPr="00FA4ABF" w:rsidRDefault="00000000">
            <w:pPr>
              <w:spacing w:after="0" w:line="240" w:lineRule="auto"/>
              <w:rPr>
                <w:lang w:val="tr-TR"/>
              </w:rPr>
            </w:pPr>
            <w:r w:rsidRPr="00FA4ABF">
              <w:rPr>
                <w:sz w:val="18"/>
                <w:lang w:val="tr-TR"/>
              </w:rPr>
              <w:t>0.88</w:t>
            </w:r>
          </w:p>
        </w:tc>
        <w:tc>
          <w:tcPr>
            <w:tcW w:w="1146" w:type="dxa"/>
          </w:tcPr>
          <w:p w14:paraId="01612046" w14:textId="77777777" w:rsidR="00140C5C" w:rsidRPr="00FA4ABF" w:rsidRDefault="00000000">
            <w:pPr>
              <w:spacing w:after="0" w:line="240" w:lineRule="auto"/>
              <w:rPr>
                <w:lang w:val="tr-TR"/>
              </w:rPr>
            </w:pPr>
            <w:r w:rsidRPr="00FA4ABF">
              <w:rPr>
                <w:sz w:val="18"/>
                <w:lang w:val="tr-TR"/>
              </w:rPr>
              <w:t>Çok Güçlü</w:t>
            </w:r>
          </w:p>
        </w:tc>
      </w:tr>
      <w:tr w:rsidR="00140C5C" w:rsidRPr="00FA4ABF" w14:paraId="0FFF065C" w14:textId="77777777">
        <w:trPr>
          <w:jc w:val="center"/>
        </w:trPr>
        <w:tc>
          <w:tcPr>
            <w:tcW w:w="992" w:type="dxa"/>
          </w:tcPr>
          <w:p w14:paraId="101C493F" w14:textId="77777777" w:rsidR="00140C5C" w:rsidRPr="00FA4ABF" w:rsidRDefault="00000000">
            <w:pPr>
              <w:spacing w:after="0" w:line="240" w:lineRule="auto"/>
              <w:rPr>
                <w:lang w:val="tr-TR"/>
              </w:rPr>
            </w:pPr>
            <w:r w:rsidRPr="00FA4ABF">
              <w:rPr>
                <w:sz w:val="18"/>
                <w:lang w:val="tr-TR"/>
              </w:rPr>
              <w:t>13</w:t>
            </w:r>
          </w:p>
        </w:tc>
        <w:tc>
          <w:tcPr>
            <w:tcW w:w="6060" w:type="dxa"/>
          </w:tcPr>
          <w:p w14:paraId="2832BA42" w14:textId="77777777" w:rsidR="00140C5C" w:rsidRPr="00FA4ABF" w:rsidRDefault="00000000">
            <w:pPr>
              <w:spacing w:after="0" w:line="240" w:lineRule="auto"/>
              <w:rPr>
                <w:lang w:val="tr-TR"/>
              </w:rPr>
            </w:pPr>
            <w:r w:rsidRPr="00FA4ABF">
              <w:rPr>
                <w:sz w:val="18"/>
                <w:lang w:val="tr-TR"/>
              </w:rPr>
              <w:t>Lisans eğitimim öğretmenlik mesleğine karşı olumlu tutum geliştirmemi sağladı.</w:t>
            </w:r>
          </w:p>
        </w:tc>
        <w:tc>
          <w:tcPr>
            <w:tcW w:w="992" w:type="dxa"/>
          </w:tcPr>
          <w:p w14:paraId="3D202B4F" w14:textId="77777777" w:rsidR="00140C5C" w:rsidRPr="00FA4ABF" w:rsidRDefault="00000000">
            <w:pPr>
              <w:spacing w:after="0" w:line="240" w:lineRule="auto"/>
              <w:rPr>
                <w:lang w:val="tr-TR"/>
              </w:rPr>
            </w:pPr>
            <w:r w:rsidRPr="00FA4ABF">
              <w:rPr>
                <w:sz w:val="18"/>
                <w:lang w:val="tr-TR"/>
              </w:rPr>
              <w:t>4.44</w:t>
            </w:r>
          </w:p>
        </w:tc>
        <w:tc>
          <w:tcPr>
            <w:tcW w:w="993" w:type="dxa"/>
          </w:tcPr>
          <w:p w14:paraId="162A3DA2" w14:textId="77777777" w:rsidR="00140C5C" w:rsidRPr="00FA4ABF" w:rsidRDefault="00000000">
            <w:pPr>
              <w:spacing w:after="0" w:line="240" w:lineRule="auto"/>
              <w:rPr>
                <w:lang w:val="tr-TR"/>
              </w:rPr>
            </w:pPr>
            <w:r w:rsidRPr="00FA4ABF">
              <w:rPr>
                <w:sz w:val="18"/>
                <w:lang w:val="tr-TR"/>
              </w:rPr>
              <w:t>0.89</w:t>
            </w:r>
          </w:p>
        </w:tc>
        <w:tc>
          <w:tcPr>
            <w:tcW w:w="1146" w:type="dxa"/>
          </w:tcPr>
          <w:p w14:paraId="6D8B31B6" w14:textId="77777777" w:rsidR="00140C5C" w:rsidRPr="00FA4ABF" w:rsidRDefault="00000000">
            <w:pPr>
              <w:spacing w:after="0" w:line="240" w:lineRule="auto"/>
              <w:rPr>
                <w:lang w:val="tr-TR"/>
              </w:rPr>
            </w:pPr>
            <w:r w:rsidRPr="00FA4ABF">
              <w:rPr>
                <w:sz w:val="18"/>
                <w:lang w:val="tr-TR"/>
              </w:rPr>
              <w:t>Çok Güçlü</w:t>
            </w:r>
          </w:p>
        </w:tc>
      </w:tr>
      <w:tr w:rsidR="00140C5C" w:rsidRPr="00FA4ABF" w14:paraId="40CF3658" w14:textId="77777777">
        <w:trPr>
          <w:jc w:val="center"/>
        </w:trPr>
        <w:tc>
          <w:tcPr>
            <w:tcW w:w="992" w:type="dxa"/>
          </w:tcPr>
          <w:p w14:paraId="45A3B8FC" w14:textId="77777777" w:rsidR="00140C5C" w:rsidRPr="00FA4ABF" w:rsidRDefault="00000000">
            <w:pPr>
              <w:spacing w:after="0" w:line="240" w:lineRule="auto"/>
              <w:rPr>
                <w:lang w:val="tr-TR"/>
              </w:rPr>
            </w:pPr>
            <w:r w:rsidRPr="00FA4ABF">
              <w:rPr>
                <w:sz w:val="18"/>
                <w:lang w:val="tr-TR"/>
              </w:rPr>
              <w:t>9</w:t>
            </w:r>
          </w:p>
        </w:tc>
        <w:tc>
          <w:tcPr>
            <w:tcW w:w="6060" w:type="dxa"/>
          </w:tcPr>
          <w:p w14:paraId="34FC72EA" w14:textId="77777777" w:rsidR="00140C5C" w:rsidRPr="00FA4ABF" w:rsidRDefault="00000000">
            <w:pPr>
              <w:spacing w:after="0" w:line="240" w:lineRule="auto"/>
              <w:rPr>
                <w:lang w:val="tr-TR"/>
              </w:rPr>
            </w:pPr>
            <w:r w:rsidRPr="00FA4ABF">
              <w:rPr>
                <w:sz w:val="18"/>
                <w:lang w:val="tr-TR"/>
              </w:rPr>
              <w:t>Lisans eğitimimin bireysel/bağımsız çalışma becerilerimi geliştirdiğini düşünüyorum.</w:t>
            </w:r>
          </w:p>
        </w:tc>
        <w:tc>
          <w:tcPr>
            <w:tcW w:w="992" w:type="dxa"/>
          </w:tcPr>
          <w:p w14:paraId="53D14CE7" w14:textId="77777777" w:rsidR="00140C5C" w:rsidRPr="00FA4ABF" w:rsidRDefault="00000000">
            <w:pPr>
              <w:spacing w:after="0" w:line="240" w:lineRule="auto"/>
              <w:rPr>
                <w:lang w:val="tr-TR"/>
              </w:rPr>
            </w:pPr>
            <w:r w:rsidRPr="00FA4ABF">
              <w:rPr>
                <w:sz w:val="18"/>
                <w:lang w:val="tr-TR"/>
              </w:rPr>
              <w:t>4.42</w:t>
            </w:r>
          </w:p>
        </w:tc>
        <w:tc>
          <w:tcPr>
            <w:tcW w:w="993" w:type="dxa"/>
          </w:tcPr>
          <w:p w14:paraId="1F802837" w14:textId="77777777" w:rsidR="00140C5C" w:rsidRPr="00FA4ABF" w:rsidRDefault="00000000">
            <w:pPr>
              <w:spacing w:after="0" w:line="240" w:lineRule="auto"/>
              <w:rPr>
                <w:lang w:val="tr-TR"/>
              </w:rPr>
            </w:pPr>
            <w:r w:rsidRPr="00FA4ABF">
              <w:rPr>
                <w:sz w:val="18"/>
                <w:lang w:val="tr-TR"/>
              </w:rPr>
              <w:t>0.80</w:t>
            </w:r>
          </w:p>
        </w:tc>
        <w:tc>
          <w:tcPr>
            <w:tcW w:w="1146" w:type="dxa"/>
          </w:tcPr>
          <w:p w14:paraId="129387D8" w14:textId="77777777" w:rsidR="00140C5C" w:rsidRPr="00FA4ABF" w:rsidRDefault="00000000">
            <w:pPr>
              <w:spacing w:after="0" w:line="240" w:lineRule="auto"/>
              <w:rPr>
                <w:lang w:val="tr-TR"/>
              </w:rPr>
            </w:pPr>
            <w:r w:rsidRPr="00FA4ABF">
              <w:rPr>
                <w:sz w:val="18"/>
                <w:lang w:val="tr-TR"/>
              </w:rPr>
              <w:t>Çok Güçlü</w:t>
            </w:r>
          </w:p>
        </w:tc>
      </w:tr>
      <w:tr w:rsidR="00140C5C" w:rsidRPr="00FA4ABF" w14:paraId="140F3A14" w14:textId="77777777">
        <w:trPr>
          <w:jc w:val="center"/>
        </w:trPr>
        <w:tc>
          <w:tcPr>
            <w:tcW w:w="992" w:type="dxa"/>
          </w:tcPr>
          <w:p w14:paraId="6864B5BE" w14:textId="77777777" w:rsidR="00140C5C" w:rsidRPr="00FA4ABF" w:rsidRDefault="00000000">
            <w:pPr>
              <w:spacing w:after="0" w:line="240" w:lineRule="auto"/>
              <w:rPr>
                <w:lang w:val="tr-TR"/>
              </w:rPr>
            </w:pPr>
            <w:r w:rsidRPr="00FA4ABF">
              <w:rPr>
                <w:sz w:val="18"/>
                <w:lang w:val="tr-TR"/>
              </w:rPr>
              <w:t>12</w:t>
            </w:r>
          </w:p>
        </w:tc>
        <w:tc>
          <w:tcPr>
            <w:tcW w:w="6060" w:type="dxa"/>
          </w:tcPr>
          <w:p w14:paraId="7A9D29D0" w14:textId="77777777" w:rsidR="00140C5C" w:rsidRPr="00FA4ABF" w:rsidRDefault="00000000">
            <w:pPr>
              <w:spacing w:after="0" w:line="240" w:lineRule="auto"/>
              <w:rPr>
                <w:lang w:val="tr-TR"/>
              </w:rPr>
            </w:pPr>
            <w:r w:rsidRPr="00FA4ABF">
              <w:rPr>
                <w:sz w:val="18"/>
                <w:lang w:val="tr-TR"/>
              </w:rPr>
              <w:t>Lisans eğitimim sırasında mesleki ve etik sorumluluk bilinci kazandım.</w:t>
            </w:r>
          </w:p>
        </w:tc>
        <w:tc>
          <w:tcPr>
            <w:tcW w:w="992" w:type="dxa"/>
          </w:tcPr>
          <w:p w14:paraId="7A5A1110" w14:textId="77777777" w:rsidR="00140C5C" w:rsidRPr="00FA4ABF" w:rsidRDefault="00000000">
            <w:pPr>
              <w:spacing w:after="0" w:line="240" w:lineRule="auto"/>
              <w:rPr>
                <w:lang w:val="tr-TR"/>
              </w:rPr>
            </w:pPr>
            <w:r w:rsidRPr="00FA4ABF">
              <w:rPr>
                <w:sz w:val="18"/>
                <w:lang w:val="tr-TR"/>
              </w:rPr>
              <w:t>4.41</w:t>
            </w:r>
          </w:p>
        </w:tc>
        <w:tc>
          <w:tcPr>
            <w:tcW w:w="993" w:type="dxa"/>
          </w:tcPr>
          <w:p w14:paraId="6C4D806E" w14:textId="77777777" w:rsidR="00140C5C" w:rsidRPr="00FA4ABF" w:rsidRDefault="00000000">
            <w:pPr>
              <w:spacing w:after="0" w:line="240" w:lineRule="auto"/>
              <w:rPr>
                <w:lang w:val="tr-TR"/>
              </w:rPr>
            </w:pPr>
            <w:r w:rsidRPr="00FA4ABF">
              <w:rPr>
                <w:sz w:val="18"/>
                <w:lang w:val="tr-TR"/>
              </w:rPr>
              <w:t>0.78</w:t>
            </w:r>
          </w:p>
        </w:tc>
        <w:tc>
          <w:tcPr>
            <w:tcW w:w="1146" w:type="dxa"/>
          </w:tcPr>
          <w:p w14:paraId="7444F245" w14:textId="77777777" w:rsidR="00140C5C" w:rsidRPr="00FA4ABF" w:rsidRDefault="00000000">
            <w:pPr>
              <w:spacing w:after="0" w:line="240" w:lineRule="auto"/>
              <w:rPr>
                <w:lang w:val="tr-TR"/>
              </w:rPr>
            </w:pPr>
            <w:r w:rsidRPr="00FA4ABF">
              <w:rPr>
                <w:sz w:val="18"/>
                <w:lang w:val="tr-TR"/>
              </w:rPr>
              <w:t>Çok Güçlü</w:t>
            </w:r>
          </w:p>
        </w:tc>
      </w:tr>
      <w:tr w:rsidR="00140C5C" w:rsidRPr="00FA4ABF" w14:paraId="0BCFAC24" w14:textId="77777777">
        <w:trPr>
          <w:jc w:val="center"/>
        </w:trPr>
        <w:tc>
          <w:tcPr>
            <w:tcW w:w="992" w:type="dxa"/>
          </w:tcPr>
          <w:p w14:paraId="2733D23B" w14:textId="77777777" w:rsidR="00140C5C" w:rsidRPr="00FA4ABF" w:rsidRDefault="00000000">
            <w:pPr>
              <w:spacing w:after="0" w:line="240" w:lineRule="auto"/>
              <w:rPr>
                <w:lang w:val="tr-TR"/>
              </w:rPr>
            </w:pPr>
            <w:r w:rsidRPr="00FA4ABF">
              <w:rPr>
                <w:sz w:val="18"/>
                <w:lang w:val="tr-TR"/>
              </w:rPr>
              <w:t>15</w:t>
            </w:r>
          </w:p>
        </w:tc>
        <w:tc>
          <w:tcPr>
            <w:tcW w:w="6060" w:type="dxa"/>
          </w:tcPr>
          <w:p w14:paraId="0A14E76C" w14:textId="77777777" w:rsidR="00140C5C" w:rsidRPr="00FA4ABF" w:rsidRDefault="00000000">
            <w:pPr>
              <w:spacing w:after="0" w:line="240" w:lineRule="auto"/>
              <w:rPr>
                <w:lang w:val="tr-TR"/>
              </w:rPr>
            </w:pPr>
            <w:r w:rsidRPr="00FA4ABF">
              <w:rPr>
                <w:sz w:val="18"/>
                <w:lang w:val="tr-TR"/>
              </w:rPr>
              <w:t>Fatih Eğitim Fakültesini öğretmenlik mesleğine ilgi duyanlara öneririm.</w:t>
            </w:r>
          </w:p>
        </w:tc>
        <w:tc>
          <w:tcPr>
            <w:tcW w:w="992" w:type="dxa"/>
          </w:tcPr>
          <w:p w14:paraId="5EFEC05F" w14:textId="77777777" w:rsidR="00140C5C" w:rsidRPr="00FA4ABF" w:rsidRDefault="00000000">
            <w:pPr>
              <w:spacing w:after="0" w:line="240" w:lineRule="auto"/>
              <w:rPr>
                <w:lang w:val="tr-TR"/>
              </w:rPr>
            </w:pPr>
            <w:r w:rsidRPr="00FA4ABF">
              <w:rPr>
                <w:sz w:val="18"/>
                <w:lang w:val="tr-TR"/>
              </w:rPr>
              <w:t>4.39</w:t>
            </w:r>
          </w:p>
        </w:tc>
        <w:tc>
          <w:tcPr>
            <w:tcW w:w="993" w:type="dxa"/>
          </w:tcPr>
          <w:p w14:paraId="6E26E7CE" w14:textId="77777777" w:rsidR="00140C5C" w:rsidRPr="00FA4ABF" w:rsidRDefault="00000000">
            <w:pPr>
              <w:spacing w:after="0" w:line="240" w:lineRule="auto"/>
              <w:rPr>
                <w:lang w:val="tr-TR"/>
              </w:rPr>
            </w:pPr>
            <w:r w:rsidRPr="00FA4ABF">
              <w:rPr>
                <w:sz w:val="18"/>
                <w:lang w:val="tr-TR"/>
              </w:rPr>
              <w:t>0.93</w:t>
            </w:r>
          </w:p>
        </w:tc>
        <w:tc>
          <w:tcPr>
            <w:tcW w:w="1146" w:type="dxa"/>
          </w:tcPr>
          <w:p w14:paraId="6597CE3B" w14:textId="77777777" w:rsidR="00140C5C" w:rsidRPr="00FA4ABF" w:rsidRDefault="00000000">
            <w:pPr>
              <w:spacing w:after="0" w:line="240" w:lineRule="auto"/>
              <w:rPr>
                <w:lang w:val="tr-TR"/>
              </w:rPr>
            </w:pPr>
            <w:r w:rsidRPr="00FA4ABF">
              <w:rPr>
                <w:sz w:val="18"/>
                <w:lang w:val="tr-TR"/>
              </w:rPr>
              <w:t>Çok Güçlü</w:t>
            </w:r>
          </w:p>
        </w:tc>
      </w:tr>
    </w:tbl>
    <w:p w14:paraId="390B9A79" w14:textId="77777777" w:rsidR="00140C5C" w:rsidRPr="00FA4ABF" w:rsidRDefault="00140C5C">
      <w:pPr>
        <w:jc w:val="both"/>
        <w:rPr>
          <w:lang w:val="tr-TR"/>
        </w:rPr>
      </w:pPr>
    </w:p>
    <w:p w14:paraId="0D31F30B" w14:textId="77777777" w:rsidR="00140C5C" w:rsidRPr="00FA4ABF" w:rsidRDefault="00000000">
      <w:pPr>
        <w:jc w:val="both"/>
        <w:rPr>
          <w:lang w:val="tr-TR"/>
        </w:rPr>
      </w:pPr>
      <w:r w:rsidRPr="00FA4ABF">
        <w:rPr>
          <w:lang w:val="tr-TR"/>
        </w:rPr>
        <w:t>En yüksek puanlanan maddeler, mezunların özellikle lisans eğitiminin mesleki ilgi, mesleki tutum, etik sorumluluk, bireysel çalışma becerileri ve fakülteyi önerme konularında olumlu değerlendirmelere sahip olduğunu göstermektedir. Bu bulgular, fakültenin öğretmenlik mesleğine yönelik aidiyet ve mesleki kimlik kazandırma açısından güçlü bir etkiye sahip olduğunu düşündürmektedir.</w:t>
      </w:r>
    </w:p>
    <w:p w14:paraId="5045B3BA" w14:textId="77777777" w:rsidR="00140C5C" w:rsidRPr="00FA4ABF" w:rsidRDefault="00000000">
      <w:pPr>
        <w:pStyle w:val="Balk2"/>
        <w:rPr>
          <w:lang w:val="tr-TR"/>
        </w:rPr>
      </w:pPr>
      <w:r w:rsidRPr="00FA4ABF">
        <w:rPr>
          <w:lang w:val="tr-TR"/>
        </w:rPr>
        <w:t>6.2. Gelişime Açık Alanlar</w:t>
      </w:r>
    </w:p>
    <w:p w14:paraId="1D0CD265" w14:textId="77777777" w:rsidR="00140C5C" w:rsidRPr="00FA4ABF" w:rsidRDefault="00000000">
      <w:pPr>
        <w:rPr>
          <w:lang w:val="tr-TR"/>
        </w:rPr>
      </w:pPr>
      <w:r w:rsidRPr="00FA4ABF">
        <w:rPr>
          <w:lang w:val="tr-TR"/>
        </w:rPr>
        <w:t>Ortalaması görece düşük olan maddeler gelişime açık alan olarak değerlendirilmiştir.</w:t>
      </w:r>
    </w:p>
    <w:p w14:paraId="0FF02EC8" w14:textId="77777777" w:rsidR="00140C5C" w:rsidRPr="00FA4ABF" w:rsidRDefault="00000000">
      <w:pPr>
        <w:rPr>
          <w:lang w:val="tr-TR"/>
        </w:rPr>
      </w:pPr>
      <w:r w:rsidRPr="00FA4ABF">
        <w:rPr>
          <w:noProof/>
          <w:lang w:val="tr-TR" w:eastAsia="tr-TR"/>
        </w:rPr>
        <w:drawing>
          <wp:inline distT="0" distB="0" distL="0" distR="0" wp14:anchorId="726B40A6" wp14:editId="179C199E">
            <wp:extent cx="5669280" cy="314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2"/>
                    <a:stretch>
                      <a:fillRect/>
                    </a:stretch>
                  </pic:blipFill>
                  <pic:spPr>
                    <a:xfrm>
                      <a:off x="0" y="0"/>
                      <a:ext cx="5669280" cy="3149600"/>
                    </a:xfrm>
                    <a:prstGeom prst="rect">
                      <a:avLst/>
                    </a:prstGeom>
                  </pic:spPr>
                </pic:pic>
              </a:graphicData>
            </a:graphic>
          </wp:inline>
        </w:drawing>
      </w:r>
    </w:p>
    <w:p w14:paraId="0C3F6A14" w14:textId="2891214B" w:rsidR="00140C5C" w:rsidRPr="00FA4ABF" w:rsidRDefault="00000000">
      <w:pPr>
        <w:jc w:val="center"/>
        <w:rPr>
          <w:lang w:val="tr-TR"/>
        </w:rPr>
      </w:pPr>
      <w:r w:rsidRPr="00FA4ABF">
        <w:rPr>
          <w:i/>
          <w:sz w:val="18"/>
          <w:lang w:val="tr-TR"/>
        </w:rPr>
        <w:t xml:space="preserve">Şekil 9. Geliştirme </w:t>
      </w:r>
      <w:r w:rsidR="00D606B9" w:rsidRPr="00FA4ABF">
        <w:rPr>
          <w:i/>
          <w:sz w:val="18"/>
          <w:lang w:val="tr-TR"/>
        </w:rPr>
        <w:t>Önceliği Taşıyan Maddeler</w:t>
      </w:r>
    </w:p>
    <w:tbl>
      <w:tblPr>
        <w:tblStyle w:val="TabloKlavuzu"/>
        <w:tblW w:w="0" w:type="auto"/>
        <w:jc w:val="center"/>
        <w:tblLook w:val="04A0" w:firstRow="1" w:lastRow="0" w:firstColumn="1" w:lastColumn="0" w:noHBand="0" w:noVBand="1"/>
      </w:tblPr>
      <w:tblGrid>
        <w:gridCol w:w="708"/>
        <w:gridCol w:w="6095"/>
        <w:gridCol w:w="1134"/>
        <w:gridCol w:w="993"/>
        <w:gridCol w:w="1040"/>
      </w:tblGrid>
      <w:tr w:rsidR="00140C5C" w:rsidRPr="00FA4ABF" w14:paraId="6B52DDE1" w14:textId="77777777">
        <w:trPr>
          <w:jc w:val="center"/>
        </w:trPr>
        <w:tc>
          <w:tcPr>
            <w:tcW w:w="708" w:type="dxa"/>
            <w:shd w:val="clear" w:color="auto" w:fill="D9EAF7"/>
          </w:tcPr>
          <w:p w14:paraId="77D53650" w14:textId="77777777" w:rsidR="00140C5C" w:rsidRPr="00FA4ABF" w:rsidRDefault="00000000">
            <w:pPr>
              <w:spacing w:after="0" w:line="240" w:lineRule="auto"/>
              <w:rPr>
                <w:lang w:val="tr-TR"/>
              </w:rPr>
            </w:pPr>
            <w:r w:rsidRPr="00FA4ABF">
              <w:rPr>
                <w:b/>
                <w:sz w:val="18"/>
                <w:lang w:val="tr-TR"/>
              </w:rPr>
              <w:t>No</w:t>
            </w:r>
          </w:p>
        </w:tc>
        <w:tc>
          <w:tcPr>
            <w:tcW w:w="6095" w:type="dxa"/>
            <w:shd w:val="clear" w:color="auto" w:fill="D9EAF7"/>
          </w:tcPr>
          <w:p w14:paraId="49918BFB" w14:textId="77777777" w:rsidR="00140C5C" w:rsidRPr="00FA4ABF" w:rsidRDefault="00000000">
            <w:pPr>
              <w:spacing w:after="0" w:line="240" w:lineRule="auto"/>
              <w:rPr>
                <w:lang w:val="tr-TR"/>
              </w:rPr>
            </w:pPr>
            <w:r w:rsidRPr="00FA4ABF">
              <w:rPr>
                <w:b/>
                <w:sz w:val="18"/>
                <w:lang w:val="tr-TR"/>
              </w:rPr>
              <w:t>İfade</w:t>
            </w:r>
          </w:p>
        </w:tc>
        <w:tc>
          <w:tcPr>
            <w:tcW w:w="1134" w:type="dxa"/>
            <w:shd w:val="clear" w:color="auto" w:fill="D9EAF7"/>
          </w:tcPr>
          <w:p w14:paraId="6FB3EBD4" w14:textId="77777777" w:rsidR="00140C5C" w:rsidRPr="00FA4ABF" w:rsidRDefault="00000000">
            <w:pPr>
              <w:spacing w:after="0" w:line="240" w:lineRule="auto"/>
              <w:rPr>
                <w:lang w:val="tr-TR"/>
              </w:rPr>
            </w:pPr>
            <w:r w:rsidRPr="00FA4ABF">
              <w:rPr>
                <w:b/>
                <w:sz w:val="18"/>
                <w:lang w:val="tr-TR"/>
              </w:rPr>
              <w:t>Ortalama</w:t>
            </w:r>
          </w:p>
        </w:tc>
        <w:tc>
          <w:tcPr>
            <w:tcW w:w="993" w:type="dxa"/>
            <w:shd w:val="clear" w:color="auto" w:fill="D9EAF7"/>
          </w:tcPr>
          <w:p w14:paraId="646B2770" w14:textId="77777777" w:rsidR="00140C5C" w:rsidRPr="00FA4ABF" w:rsidRDefault="00000000">
            <w:pPr>
              <w:spacing w:after="0" w:line="240" w:lineRule="auto"/>
              <w:rPr>
                <w:lang w:val="tr-TR"/>
              </w:rPr>
            </w:pPr>
            <w:r w:rsidRPr="00FA4ABF">
              <w:rPr>
                <w:b/>
                <w:sz w:val="18"/>
                <w:lang w:val="tr-TR"/>
              </w:rPr>
              <w:t>SS</w:t>
            </w:r>
          </w:p>
        </w:tc>
        <w:tc>
          <w:tcPr>
            <w:tcW w:w="1040" w:type="dxa"/>
            <w:shd w:val="clear" w:color="auto" w:fill="D9EAF7"/>
          </w:tcPr>
          <w:p w14:paraId="7DD4E49A" w14:textId="77777777" w:rsidR="00140C5C" w:rsidRPr="00FA4ABF" w:rsidRDefault="00000000">
            <w:pPr>
              <w:spacing w:after="0" w:line="240" w:lineRule="auto"/>
              <w:rPr>
                <w:lang w:val="tr-TR"/>
              </w:rPr>
            </w:pPr>
            <w:r w:rsidRPr="00FA4ABF">
              <w:rPr>
                <w:b/>
                <w:sz w:val="18"/>
                <w:lang w:val="tr-TR"/>
              </w:rPr>
              <w:t>Sınıf</w:t>
            </w:r>
          </w:p>
        </w:tc>
      </w:tr>
      <w:tr w:rsidR="00140C5C" w:rsidRPr="00FA4ABF" w14:paraId="209DFBDA" w14:textId="77777777">
        <w:trPr>
          <w:jc w:val="center"/>
        </w:trPr>
        <w:tc>
          <w:tcPr>
            <w:tcW w:w="708" w:type="dxa"/>
          </w:tcPr>
          <w:p w14:paraId="6516FD58" w14:textId="77777777" w:rsidR="00140C5C" w:rsidRPr="00FA4ABF" w:rsidRDefault="00000000">
            <w:pPr>
              <w:spacing w:after="0" w:line="240" w:lineRule="auto"/>
              <w:rPr>
                <w:lang w:val="tr-TR"/>
              </w:rPr>
            </w:pPr>
            <w:r w:rsidRPr="00FA4ABF">
              <w:rPr>
                <w:sz w:val="18"/>
                <w:lang w:val="tr-TR"/>
              </w:rPr>
              <w:t>11</w:t>
            </w:r>
          </w:p>
        </w:tc>
        <w:tc>
          <w:tcPr>
            <w:tcW w:w="6095" w:type="dxa"/>
          </w:tcPr>
          <w:p w14:paraId="3E01F581" w14:textId="19EFCCD3" w:rsidR="00140C5C" w:rsidRPr="00FA4ABF" w:rsidRDefault="00000000">
            <w:pPr>
              <w:spacing w:after="0" w:line="240" w:lineRule="auto"/>
              <w:rPr>
                <w:lang w:val="tr-TR"/>
              </w:rPr>
            </w:pPr>
            <w:r w:rsidRPr="00FA4ABF">
              <w:rPr>
                <w:sz w:val="18"/>
                <w:lang w:val="tr-TR"/>
              </w:rPr>
              <w:t>Lisans eğitimimi</w:t>
            </w:r>
            <w:r w:rsidR="00D606B9">
              <w:rPr>
                <w:sz w:val="18"/>
                <w:lang w:val="tr-TR"/>
              </w:rPr>
              <w:t>n</w:t>
            </w:r>
            <w:r w:rsidRPr="00FA4ABF">
              <w:rPr>
                <w:sz w:val="18"/>
                <w:lang w:val="tr-TR"/>
              </w:rPr>
              <w:t xml:space="preserve"> beni lisansüstü çalışmalara yeteri kadar hazırladığını düşünüyorum.</w:t>
            </w:r>
          </w:p>
        </w:tc>
        <w:tc>
          <w:tcPr>
            <w:tcW w:w="1134" w:type="dxa"/>
          </w:tcPr>
          <w:p w14:paraId="6C343C37" w14:textId="77777777" w:rsidR="00140C5C" w:rsidRPr="00FA4ABF" w:rsidRDefault="00000000">
            <w:pPr>
              <w:spacing w:after="0" w:line="240" w:lineRule="auto"/>
              <w:rPr>
                <w:lang w:val="tr-TR"/>
              </w:rPr>
            </w:pPr>
            <w:r w:rsidRPr="00FA4ABF">
              <w:rPr>
                <w:sz w:val="18"/>
                <w:lang w:val="tr-TR"/>
              </w:rPr>
              <w:t>3.50</w:t>
            </w:r>
          </w:p>
        </w:tc>
        <w:tc>
          <w:tcPr>
            <w:tcW w:w="993" w:type="dxa"/>
          </w:tcPr>
          <w:p w14:paraId="2AF6E877" w14:textId="77777777" w:rsidR="00140C5C" w:rsidRPr="00FA4ABF" w:rsidRDefault="00000000">
            <w:pPr>
              <w:spacing w:after="0" w:line="240" w:lineRule="auto"/>
              <w:rPr>
                <w:lang w:val="tr-TR"/>
              </w:rPr>
            </w:pPr>
            <w:r w:rsidRPr="00FA4ABF">
              <w:rPr>
                <w:sz w:val="18"/>
                <w:lang w:val="tr-TR"/>
              </w:rPr>
              <w:t>1.14</w:t>
            </w:r>
          </w:p>
        </w:tc>
        <w:tc>
          <w:tcPr>
            <w:tcW w:w="1040" w:type="dxa"/>
          </w:tcPr>
          <w:p w14:paraId="5D40F904" w14:textId="77777777" w:rsidR="00140C5C" w:rsidRPr="00FA4ABF" w:rsidRDefault="00000000">
            <w:pPr>
              <w:spacing w:after="0" w:line="240" w:lineRule="auto"/>
              <w:rPr>
                <w:lang w:val="tr-TR"/>
              </w:rPr>
            </w:pPr>
            <w:r w:rsidRPr="00FA4ABF">
              <w:rPr>
                <w:sz w:val="18"/>
                <w:lang w:val="tr-TR"/>
              </w:rPr>
              <w:t>Güçlü</w:t>
            </w:r>
          </w:p>
        </w:tc>
      </w:tr>
      <w:tr w:rsidR="00140C5C" w:rsidRPr="00FA4ABF" w14:paraId="171A8FE3" w14:textId="77777777">
        <w:trPr>
          <w:jc w:val="center"/>
        </w:trPr>
        <w:tc>
          <w:tcPr>
            <w:tcW w:w="708" w:type="dxa"/>
          </w:tcPr>
          <w:p w14:paraId="67D39529" w14:textId="77777777" w:rsidR="00140C5C" w:rsidRPr="00FA4ABF" w:rsidRDefault="00000000">
            <w:pPr>
              <w:spacing w:after="0" w:line="240" w:lineRule="auto"/>
              <w:rPr>
                <w:lang w:val="tr-TR"/>
              </w:rPr>
            </w:pPr>
            <w:r w:rsidRPr="00FA4ABF">
              <w:rPr>
                <w:sz w:val="18"/>
                <w:lang w:val="tr-TR"/>
              </w:rPr>
              <w:t>3</w:t>
            </w:r>
          </w:p>
        </w:tc>
        <w:tc>
          <w:tcPr>
            <w:tcW w:w="6095" w:type="dxa"/>
          </w:tcPr>
          <w:p w14:paraId="3B0E4439" w14:textId="77777777" w:rsidR="00140C5C" w:rsidRPr="00FA4ABF" w:rsidRDefault="00000000">
            <w:pPr>
              <w:spacing w:after="0" w:line="240" w:lineRule="auto"/>
              <w:rPr>
                <w:lang w:val="tr-TR"/>
              </w:rPr>
            </w:pPr>
            <w:r w:rsidRPr="00FA4ABF">
              <w:rPr>
                <w:sz w:val="18"/>
                <w:lang w:val="tr-TR"/>
              </w:rPr>
              <w:t>İş bulmada veya sektör değiştirmede zorlukla karşılaşmadım.</w:t>
            </w:r>
          </w:p>
        </w:tc>
        <w:tc>
          <w:tcPr>
            <w:tcW w:w="1134" w:type="dxa"/>
          </w:tcPr>
          <w:p w14:paraId="2D5C21FD" w14:textId="77777777" w:rsidR="00140C5C" w:rsidRPr="00FA4ABF" w:rsidRDefault="00000000">
            <w:pPr>
              <w:spacing w:after="0" w:line="240" w:lineRule="auto"/>
              <w:rPr>
                <w:lang w:val="tr-TR"/>
              </w:rPr>
            </w:pPr>
            <w:r w:rsidRPr="00FA4ABF">
              <w:rPr>
                <w:sz w:val="18"/>
                <w:lang w:val="tr-TR"/>
              </w:rPr>
              <w:t>3.60</w:t>
            </w:r>
          </w:p>
        </w:tc>
        <w:tc>
          <w:tcPr>
            <w:tcW w:w="993" w:type="dxa"/>
          </w:tcPr>
          <w:p w14:paraId="4290B43C" w14:textId="77777777" w:rsidR="00140C5C" w:rsidRPr="00FA4ABF" w:rsidRDefault="00000000">
            <w:pPr>
              <w:spacing w:after="0" w:line="240" w:lineRule="auto"/>
              <w:rPr>
                <w:lang w:val="tr-TR"/>
              </w:rPr>
            </w:pPr>
            <w:r w:rsidRPr="00FA4ABF">
              <w:rPr>
                <w:sz w:val="18"/>
                <w:lang w:val="tr-TR"/>
              </w:rPr>
              <w:t>1.50</w:t>
            </w:r>
          </w:p>
        </w:tc>
        <w:tc>
          <w:tcPr>
            <w:tcW w:w="1040" w:type="dxa"/>
          </w:tcPr>
          <w:p w14:paraId="445F4D05" w14:textId="77777777" w:rsidR="00140C5C" w:rsidRPr="00FA4ABF" w:rsidRDefault="00000000">
            <w:pPr>
              <w:spacing w:after="0" w:line="240" w:lineRule="auto"/>
              <w:rPr>
                <w:lang w:val="tr-TR"/>
              </w:rPr>
            </w:pPr>
            <w:r w:rsidRPr="00FA4ABF">
              <w:rPr>
                <w:sz w:val="18"/>
                <w:lang w:val="tr-TR"/>
              </w:rPr>
              <w:t>Güçlü</w:t>
            </w:r>
          </w:p>
        </w:tc>
      </w:tr>
      <w:tr w:rsidR="00140C5C" w:rsidRPr="00FA4ABF" w14:paraId="4BDC14F0" w14:textId="77777777">
        <w:trPr>
          <w:jc w:val="center"/>
        </w:trPr>
        <w:tc>
          <w:tcPr>
            <w:tcW w:w="708" w:type="dxa"/>
          </w:tcPr>
          <w:p w14:paraId="710EAD7C" w14:textId="77777777" w:rsidR="00140C5C" w:rsidRPr="00FA4ABF" w:rsidRDefault="00000000">
            <w:pPr>
              <w:spacing w:after="0" w:line="240" w:lineRule="auto"/>
              <w:rPr>
                <w:lang w:val="tr-TR"/>
              </w:rPr>
            </w:pPr>
            <w:r w:rsidRPr="00FA4ABF">
              <w:rPr>
                <w:sz w:val="18"/>
                <w:lang w:val="tr-TR"/>
              </w:rPr>
              <w:t>14</w:t>
            </w:r>
          </w:p>
        </w:tc>
        <w:tc>
          <w:tcPr>
            <w:tcW w:w="6095" w:type="dxa"/>
          </w:tcPr>
          <w:p w14:paraId="5B226CD3" w14:textId="77777777" w:rsidR="00140C5C" w:rsidRPr="00FA4ABF" w:rsidRDefault="00000000">
            <w:pPr>
              <w:spacing w:after="0" w:line="240" w:lineRule="auto"/>
              <w:rPr>
                <w:lang w:val="tr-TR"/>
              </w:rPr>
            </w:pPr>
            <w:r w:rsidRPr="00FA4ABF">
              <w:rPr>
                <w:sz w:val="18"/>
                <w:lang w:val="tr-TR"/>
              </w:rPr>
              <w:t>Lisans eğitimimin mesleğim açısından yeterli olduğunu düşünüyorum.</w:t>
            </w:r>
          </w:p>
        </w:tc>
        <w:tc>
          <w:tcPr>
            <w:tcW w:w="1134" w:type="dxa"/>
          </w:tcPr>
          <w:p w14:paraId="52B5C161" w14:textId="77777777" w:rsidR="00140C5C" w:rsidRPr="00FA4ABF" w:rsidRDefault="00000000">
            <w:pPr>
              <w:spacing w:after="0" w:line="240" w:lineRule="auto"/>
              <w:rPr>
                <w:lang w:val="tr-TR"/>
              </w:rPr>
            </w:pPr>
            <w:r w:rsidRPr="00FA4ABF">
              <w:rPr>
                <w:sz w:val="18"/>
                <w:lang w:val="tr-TR"/>
              </w:rPr>
              <w:t>3.95</w:t>
            </w:r>
          </w:p>
        </w:tc>
        <w:tc>
          <w:tcPr>
            <w:tcW w:w="993" w:type="dxa"/>
          </w:tcPr>
          <w:p w14:paraId="21C88134" w14:textId="77777777" w:rsidR="00140C5C" w:rsidRPr="00FA4ABF" w:rsidRDefault="00000000">
            <w:pPr>
              <w:spacing w:after="0" w:line="240" w:lineRule="auto"/>
              <w:rPr>
                <w:lang w:val="tr-TR"/>
              </w:rPr>
            </w:pPr>
            <w:r w:rsidRPr="00FA4ABF">
              <w:rPr>
                <w:sz w:val="18"/>
                <w:lang w:val="tr-TR"/>
              </w:rPr>
              <w:t>1.03</w:t>
            </w:r>
          </w:p>
        </w:tc>
        <w:tc>
          <w:tcPr>
            <w:tcW w:w="1040" w:type="dxa"/>
          </w:tcPr>
          <w:p w14:paraId="24116F00" w14:textId="77777777" w:rsidR="00140C5C" w:rsidRPr="00FA4ABF" w:rsidRDefault="00000000">
            <w:pPr>
              <w:spacing w:after="0" w:line="240" w:lineRule="auto"/>
              <w:rPr>
                <w:lang w:val="tr-TR"/>
              </w:rPr>
            </w:pPr>
            <w:r w:rsidRPr="00FA4ABF">
              <w:rPr>
                <w:sz w:val="18"/>
                <w:lang w:val="tr-TR"/>
              </w:rPr>
              <w:t>Güçlü</w:t>
            </w:r>
          </w:p>
        </w:tc>
      </w:tr>
      <w:tr w:rsidR="00140C5C" w:rsidRPr="00FA4ABF" w14:paraId="3999A7F8" w14:textId="77777777">
        <w:trPr>
          <w:jc w:val="center"/>
        </w:trPr>
        <w:tc>
          <w:tcPr>
            <w:tcW w:w="708" w:type="dxa"/>
          </w:tcPr>
          <w:p w14:paraId="551C0F08" w14:textId="77777777" w:rsidR="00140C5C" w:rsidRPr="00FA4ABF" w:rsidRDefault="00000000">
            <w:pPr>
              <w:spacing w:after="0" w:line="240" w:lineRule="auto"/>
              <w:rPr>
                <w:lang w:val="tr-TR"/>
              </w:rPr>
            </w:pPr>
            <w:r w:rsidRPr="00FA4ABF">
              <w:rPr>
                <w:sz w:val="18"/>
                <w:lang w:val="tr-TR"/>
              </w:rPr>
              <w:t>4</w:t>
            </w:r>
          </w:p>
        </w:tc>
        <w:tc>
          <w:tcPr>
            <w:tcW w:w="6095" w:type="dxa"/>
          </w:tcPr>
          <w:p w14:paraId="30798990" w14:textId="77777777" w:rsidR="00140C5C" w:rsidRPr="00FA4ABF" w:rsidRDefault="00000000">
            <w:pPr>
              <w:spacing w:after="0" w:line="240" w:lineRule="auto"/>
              <w:rPr>
                <w:lang w:val="tr-TR"/>
              </w:rPr>
            </w:pPr>
            <w:r w:rsidRPr="00FA4ABF">
              <w:rPr>
                <w:sz w:val="18"/>
                <w:lang w:val="tr-TR"/>
              </w:rPr>
              <w:t>Lisans eğitimimin akademik kalitesinin yeterli olduğuna inanıyorum.</w:t>
            </w:r>
          </w:p>
        </w:tc>
        <w:tc>
          <w:tcPr>
            <w:tcW w:w="1134" w:type="dxa"/>
          </w:tcPr>
          <w:p w14:paraId="419F231E" w14:textId="77777777" w:rsidR="00140C5C" w:rsidRPr="00FA4ABF" w:rsidRDefault="00000000">
            <w:pPr>
              <w:spacing w:after="0" w:line="240" w:lineRule="auto"/>
              <w:rPr>
                <w:lang w:val="tr-TR"/>
              </w:rPr>
            </w:pPr>
            <w:r w:rsidRPr="00FA4ABF">
              <w:rPr>
                <w:sz w:val="18"/>
                <w:lang w:val="tr-TR"/>
              </w:rPr>
              <w:t>3.97</w:t>
            </w:r>
          </w:p>
        </w:tc>
        <w:tc>
          <w:tcPr>
            <w:tcW w:w="993" w:type="dxa"/>
          </w:tcPr>
          <w:p w14:paraId="11130C85" w14:textId="77777777" w:rsidR="00140C5C" w:rsidRPr="00FA4ABF" w:rsidRDefault="00000000">
            <w:pPr>
              <w:spacing w:after="0" w:line="240" w:lineRule="auto"/>
              <w:rPr>
                <w:lang w:val="tr-TR"/>
              </w:rPr>
            </w:pPr>
            <w:r w:rsidRPr="00FA4ABF">
              <w:rPr>
                <w:sz w:val="18"/>
                <w:lang w:val="tr-TR"/>
              </w:rPr>
              <w:t>1.00</w:t>
            </w:r>
          </w:p>
        </w:tc>
        <w:tc>
          <w:tcPr>
            <w:tcW w:w="1040" w:type="dxa"/>
          </w:tcPr>
          <w:p w14:paraId="22D3FCE5" w14:textId="77777777" w:rsidR="00140C5C" w:rsidRPr="00FA4ABF" w:rsidRDefault="00000000">
            <w:pPr>
              <w:spacing w:after="0" w:line="240" w:lineRule="auto"/>
              <w:rPr>
                <w:lang w:val="tr-TR"/>
              </w:rPr>
            </w:pPr>
            <w:r w:rsidRPr="00FA4ABF">
              <w:rPr>
                <w:sz w:val="18"/>
                <w:lang w:val="tr-TR"/>
              </w:rPr>
              <w:t>Güçlü</w:t>
            </w:r>
          </w:p>
        </w:tc>
      </w:tr>
      <w:tr w:rsidR="00140C5C" w:rsidRPr="00FA4ABF" w14:paraId="0469890F" w14:textId="77777777">
        <w:trPr>
          <w:jc w:val="center"/>
        </w:trPr>
        <w:tc>
          <w:tcPr>
            <w:tcW w:w="708" w:type="dxa"/>
          </w:tcPr>
          <w:p w14:paraId="56CDB992" w14:textId="77777777" w:rsidR="00140C5C" w:rsidRPr="00FA4ABF" w:rsidRDefault="00000000">
            <w:pPr>
              <w:spacing w:after="0" w:line="240" w:lineRule="auto"/>
              <w:rPr>
                <w:lang w:val="tr-TR"/>
              </w:rPr>
            </w:pPr>
            <w:r w:rsidRPr="00FA4ABF">
              <w:rPr>
                <w:sz w:val="18"/>
                <w:lang w:val="tr-TR"/>
              </w:rPr>
              <w:t>10</w:t>
            </w:r>
          </w:p>
        </w:tc>
        <w:tc>
          <w:tcPr>
            <w:tcW w:w="6095" w:type="dxa"/>
          </w:tcPr>
          <w:p w14:paraId="2D550622" w14:textId="77777777" w:rsidR="00140C5C" w:rsidRPr="00FA4ABF" w:rsidRDefault="00000000">
            <w:pPr>
              <w:spacing w:after="0" w:line="240" w:lineRule="auto"/>
              <w:rPr>
                <w:lang w:val="tr-TR"/>
              </w:rPr>
            </w:pPr>
            <w:r w:rsidRPr="00FA4ABF">
              <w:rPr>
                <w:sz w:val="18"/>
                <w:lang w:val="tr-TR"/>
              </w:rPr>
              <w:t>Lisans eğitimim sırasında araştırma yapma yetisi kazandığıma inanıyorum.</w:t>
            </w:r>
          </w:p>
        </w:tc>
        <w:tc>
          <w:tcPr>
            <w:tcW w:w="1134" w:type="dxa"/>
          </w:tcPr>
          <w:p w14:paraId="31D91600" w14:textId="77777777" w:rsidR="00140C5C" w:rsidRPr="00FA4ABF" w:rsidRDefault="00000000">
            <w:pPr>
              <w:spacing w:after="0" w:line="240" w:lineRule="auto"/>
              <w:rPr>
                <w:lang w:val="tr-TR"/>
              </w:rPr>
            </w:pPr>
            <w:r w:rsidRPr="00FA4ABF">
              <w:rPr>
                <w:sz w:val="18"/>
                <w:lang w:val="tr-TR"/>
              </w:rPr>
              <w:t>4.14</w:t>
            </w:r>
          </w:p>
        </w:tc>
        <w:tc>
          <w:tcPr>
            <w:tcW w:w="993" w:type="dxa"/>
          </w:tcPr>
          <w:p w14:paraId="702DDB0F" w14:textId="77777777" w:rsidR="00140C5C" w:rsidRPr="00FA4ABF" w:rsidRDefault="00000000">
            <w:pPr>
              <w:spacing w:after="0" w:line="240" w:lineRule="auto"/>
              <w:rPr>
                <w:lang w:val="tr-TR"/>
              </w:rPr>
            </w:pPr>
            <w:r w:rsidRPr="00FA4ABF">
              <w:rPr>
                <w:sz w:val="18"/>
                <w:lang w:val="tr-TR"/>
              </w:rPr>
              <w:t>1.03</w:t>
            </w:r>
          </w:p>
        </w:tc>
        <w:tc>
          <w:tcPr>
            <w:tcW w:w="1040" w:type="dxa"/>
          </w:tcPr>
          <w:p w14:paraId="2A39BF38" w14:textId="77777777" w:rsidR="00140C5C" w:rsidRPr="00FA4ABF" w:rsidRDefault="00000000">
            <w:pPr>
              <w:spacing w:after="0" w:line="240" w:lineRule="auto"/>
              <w:rPr>
                <w:lang w:val="tr-TR"/>
              </w:rPr>
            </w:pPr>
            <w:r w:rsidRPr="00FA4ABF">
              <w:rPr>
                <w:sz w:val="18"/>
                <w:lang w:val="tr-TR"/>
              </w:rPr>
              <w:t>Güçlü</w:t>
            </w:r>
          </w:p>
        </w:tc>
      </w:tr>
    </w:tbl>
    <w:p w14:paraId="5FBBC363" w14:textId="77777777" w:rsidR="00140C5C" w:rsidRPr="00FA4ABF" w:rsidRDefault="00140C5C">
      <w:pPr>
        <w:rPr>
          <w:lang w:val="tr-TR"/>
        </w:rPr>
      </w:pPr>
    </w:p>
    <w:p w14:paraId="41439CFC" w14:textId="77777777" w:rsidR="00140C5C" w:rsidRPr="00FA4ABF" w:rsidRDefault="00000000">
      <w:pPr>
        <w:jc w:val="both"/>
        <w:rPr>
          <w:lang w:val="tr-TR"/>
        </w:rPr>
      </w:pPr>
      <w:r w:rsidRPr="00FA4ABF">
        <w:rPr>
          <w:lang w:val="tr-TR"/>
        </w:rPr>
        <w:t xml:space="preserve">En düşük puanlanan maddeler incelendiğinde iş bulma veya sektör değiştirme süreci, lisansüstü çalışmalara hazırlık, akademik kalite algısı ve mesleki yeterlik alanlarında geliştirme ihtiyacının öne çıktığı görülmektedir. Bu </w:t>
      </w:r>
      <w:r w:rsidRPr="00FA4ABF">
        <w:rPr>
          <w:lang w:val="tr-TR"/>
        </w:rPr>
        <w:lastRenderedPageBreak/>
        <w:t>sonuç, mezuniyet sonrası kariyer rehberliği, lisansüstü yönlendirme ve uygulama temelli mesleki hazırlık süreçlerinin güçlendirilmesi gerektiğini göstermektedir.</w:t>
      </w:r>
    </w:p>
    <w:p w14:paraId="59EA383A" w14:textId="77777777" w:rsidR="00140C5C" w:rsidRPr="00FA4ABF" w:rsidRDefault="00000000">
      <w:pPr>
        <w:pStyle w:val="Balk1"/>
        <w:rPr>
          <w:lang w:val="tr-TR"/>
        </w:rPr>
      </w:pPr>
      <w:r w:rsidRPr="00FA4ABF">
        <w:rPr>
          <w:lang w:val="tr-TR"/>
        </w:rPr>
        <w:t>7. KARŞILAŞTIRMALI ANALİZ</w:t>
      </w:r>
    </w:p>
    <w:p w14:paraId="097BEA42" w14:textId="77777777" w:rsidR="00140C5C" w:rsidRPr="00FA4ABF" w:rsidRDefault="00000000">
      <w:pPr>
        <w:jc w:val="both"/>
        <w:rPr>
          <w:lang w:val="tr-TR"/>
        </w:rPr>
      </w:pPr>
      <w:r w:rsidRPr="00FA4ABF">
        <w:rPr>
          <w:lang w:val="tr-TR"/>
        </w:rPr>
        <w:t>Dış paydaş/mezun memnuniyet anketi için önceki yıla ait karşılaştırılabilir veri seti paylaşılmadığından yıllar arası karşılaştırmalı analiz yapılamamıştır. Bu nedenle mevcut rapor 2026 yılında toplanan veriler üzerinden kesitsel bir değerlendirme sunmaktadır. İzleyen yıllarda aynı maddelerle veri toplanması, mezun memnuniyetindeki değişim eğilimlerinin izlenmesine olanak sağlayacaktır.</w:t>
      </w:r>
    </w:p>
    <w:p w14:paraId="71D689A4" w14:textId="77777777" w:rsidR="00140C5C" w:rsidRPr="00FA4ABF" w:rsidRDefault="00000000">
      <w:pPr>
        <w:pStyle w:val="Balk1"/>
        <w:rPr>
          <w:lang w:val="tr-TR"/>
        </w:rPr>
      </w:pPr>
      <w:r w:rsidRPr="00FA4ABF">
        <w:rPr>
          <w:lang w:val="tr-TR"/>
        </w:rPr>
        <w:t>8. AÇIK UÇLU SORULARIN ANALİZİ</w:t>
      </w:r>
    </w:p>
    <w:p w14:paraId="4E6B441A" w14:textId="77777777" w:rsidR="00140C5C" w:rsidRPr="00FA4ABF" w:rsidRDefault="00000000">
      <w:pPr>
        <w:rPr>
          <w:lang w:val="tr-TR"/>
        </w:rPr>
      </w:pPr>
      <w:r w:rsidRPr="00FA4ABF">
        <w:rPr>
          <w:lang w:val="tr-TR"/>
        </w:rPr>
        <w:t>Açık uçlu sorulara verilen yanıtlar içerik ve tematik analiz teknikleri kullanılarak çözümlenmiş; ortaya çıkan temalar ve frekans dağılımları tabloda sunulmuştur.</w:t>
      </w:r>
    </w:p>
    <w:tbl>
      <w:tblPr>
        <w:tblStyle w:val="TabloKlavuzu"/>
        <w:tblW w:w="0" w:type="auto"/>
        <w:jc w:val="center"/>
        <w:tblLook w:val="04A0" w:firstRow="1" w:lastRow="0" w:firstColumn="1" w:lastColumn="0" w:noHBand="0" w:noVBand="1"/>
      </w:tblPr>
      <w:tblGrid>
        <w:gridCol w:w="6663"/>
        <w:gridCol w:w="1417"/>
        <w:gridCol w:w="1892"/>
      </w:tblGrid>
      <w:tr w:rsidR="00140C5C" w:rsidRPr="00FA4ABF" w14:paraId="71946056" w14:textId="77777777">
        <w:trPr>
          <w:jc w:val="center"/>
        </w:trPr>
        <w:tc>
          <w:tcPr>
            <w:tcW w:w="6663" w:type="dxa"/>
            <w:shd w:val="clear" w:color="auto" w:fill="D9EAF7"/>
          </w:tcPr>
          <w:p w14:paraId="0420661A" w14:textId="77777777" w:rsidR="00140C5C" w:rsidRPr="00FA4ABF" w:rsidRDefault="00000000">
            <w:pPr>
              <w:spacing w:after="0" w:line="240" w:lineRule="auto"/>
              <w:rPr>
                <w:lang w:val="tr-TR"/>
              </w:rPr>
            </w:pPr>
            <w:r w:rsidRPr="00FA4ABF">
              <w:rPr>
                <w:b/>
                <w:sz w:val="18"/>
                <w:lang w:val="tr-TR"/>
              </w:rPr>
              <w:t>Tema</w:t>
            </w:r>
          </w:p>
        </w:tc>
        <w:tc>
          <w:tcPr>
            <w:tcW w:w="1417" w:type="dxa"/>
            <w:shd w:val="clear" w:color="auto" w:fill="D9EAF7"/>
          </w:tcPr>
          <w:p w14:paraId="69F99FF3" w14:textId="77777777" w:rsidR="00140C5C" w:rsidRPr="00FA4ABF" w:rsidRDefault="00000000">
            <w:pPr>
              <w:spacing w:after="0" w:line="240" w:lineRule="auto"/>
              <w:rPr>
                <w:lang w:val="tr-TR"/>
              </w:rPr>
            </w:pPr>
            <w:r w:rsidRPr="00FA4ABF">
              <w:rPr>
                <w:b/>
                <w:sz w:val="18"/>
                <w:lang w:val="tr-TR"/>
              </w:rPr>
              <w:t>Frekans</w:t>
            </w:r>
          </w:p>
        </w:tc>
        <w:tc>
          <w:tcPr>
            <w:tcW w:w="1892" w:type="dxa"/>
            <w:shd w:val="clear" w:color="auto" w:fill="D9EAF7"/>
          </w:tcPr>
          <w:p w14:paraId="287A296F" w14:textId="77777777" w:rsidR="00140C5C" w:rsidRPr="00FA4ABF" w:rsidRDefault="00000000">
            <w:pPr>
              <w:spacing w:after="0" w:line="240" w:lineRule="auto"/>
              <w:rPr>
                <w:lang w:val="tr-TR"/>
              </w:rPr>
            </w:pPr>
            <w:r w:rsidRPr="00FA4ABF">
              <w:rPr>
                <w:b/>
                <w:sz w:val="18"/>
                <w:lang w:val="tr-TR"/>
              </w:rPr>
              <w:t>Oran (%)</w:t>
            </w:r>
          </w:p>
        </w:tc>
      </w:tr>
      <w:tr w:rsidR="00140C5C" w:rsidRPr="00FA4ABF" w14:paraId="5D2CB0D1" w14:textId="77777777">
        <w:trPr>
          <w:jc w:val="center"/>
        </w:trPr>
        <w:tc>
          <w:tcPr>
            <w:tcW w:w="6663" w:type="dxa"/>
          </w:tcPr>
          <w:p w14:paraId="6440BB5A" w14:textId="77777777" w:rsidR="00140C5C" w:rsidRPr="00FA4ABF" w:rsidRDefault="00000000">
            <w:pPr>
              <w:spacing w:after="0" w:line="240" w:lineRule="auto"/>
              <w:rPr>
                <w:lang w:val="tr-TR"/>
              </w:rPr>
            </w:pPr>
            <w:r w:rsidRPr="00FA4ABF">
              <w:rPr>
                <w:sz w:val="18"/>
                <w:lang w:val="tr-TR"/>
              </w:rPr>
              <w:t>Ders/program içeriği ve pedagojik alanlar</w:t>
            </w:r>
          </w:p>
        </w:tc>
        <w:tc>
          <w:tcPr>
            <w:tcW w:w="1417" w:type="dxa"/>
          </w:tcPr>
          <w:p w14:paraId="22604C21" w14:textId="77777777" w:rsidR="00140C5C" w:rsidRPr="00FA4ABF" w:rsidRDefault="00000000">
            <w:pPr>
              <w:spacing w:after="0" w:line="240" w:lineRule="auto"/>
              <w:rPr>
                <w:lang w:val="tr-TR"/>
              </w:rPr>
            </w:pPr>
            <w:r w:rsidRPr="00FA4ABF">
              <w:rPr>
                <w:sz w:val="18"/>
                <w:lang w:val="tr-TR"/>
              </w:rPr>
              <w:t>537</w:t>
            </w:r>
          </w:p>
        </w:tc>
        <w:tc>
          <w:tcPr>
            <w:tcW w:w="1892" w:type="dxa"/>
          </w:tcPr>
          <w:p w14:paraId="63555F0F" w14:textId="77777777" w:rsidR="00140C5C" w:rsidRPr="00FA4ABF" w:rsidRDefault="00000000">
            <w:pPr>
              <w:spacing w:after="0" w:line="240" w:lineRule="auto"/>
              <w:rPr>
                <w:lang w:val="tr-TR"/>
              </w:rPr>
            </w:pPr>
            <w:r w:rsidRPr="00FA4ABF">
              <w:rPr>
                <w:sz w:val="18"/>
                <w:lang w:val="tr-TR"/>
              </w:rPr>
              <w:t>59.34</w:t>
            </w:r>
          </w:p>
        </w:tc>
      </w:tr>
      <w:tr w:rsidR="00140C5C" w:rsidRPr="00FA4ABF" w14:paraId="5B083038" w14:textId="77777777">
        <w:trPr>
          <w:jc w:val="center"/>
        </w:trPr>
        <w:tc>
          <w:tcPr>
            <w:tcW w:w="6663" w:type="dxa"/>
          </w:tcPr>
          <w:p w14:paraId="1688311F" w14:textId="77777777" w:rsidR="00140C5C" w:rsidRPr="00FA4ABF" w:rsidRDefault="00000000">
            <w:pPr>
              <w:spacing w:after="0" w:line="240" w:lineRule="auto"/>
              <w:rPr>
                <w:lang w:val="tr-TR"/>
              </w:rPr>
            </w:pPr>
            <w:r w:rsidRPr="00FA4ABF">
              <w:rPr>
                <w:sz w:val="18"/>
                <w:lang w:val="tr-TR"/>
              </w:rPr>
              <w:t>Uygulamalı eğitim, staj ve saha deneyimi</w:t>
            </w:r>
          </w:p>
        </w:tc>
        <w:tc>
          <w:tcPr>
            <w:tcW w:w="1417" w:type="dxa"/>
          </w:tcPr>
          <w:p w14:paraId="01D13B05" w14:textId="77777777" w:rsidR="00140C5C" w:rsidRPr="00FA4ABF" w:rsidRDefault="00000000">
            <w:pPr>
              <w:spacing w:after="0" w:line="240" w:lineRule="auto"/>
              <w:rPr>
                <w:lang w:val="tr-TR"/>
              </w:rPr>
            </w:pPr>
            <w:r w:rsidRPr="00FA4ABF">
              <w:rPr>
                <w:sz w:val="18"/>
                <w:lang w:val="tr-TR"/>
              </w:rPr>
              <w:t>146</w:t>
            </w:r>
          </w:p>
        </w:tc>
        <w:tc>
          <w:tcPr>
            <w:tcW w:w="1892" w:type="dxa"/>
          </w:tcPr>
          <w:p w14:paraId="52D1F09A" w14:textId="77777777" w:rsidR="00140C5C" w:rsidRPr="00FA4ABF" w:rsidRDefault="00000000">
            <w:pPr>
              <w:spacing w:after="0" w:line="240" w:lineRule="auto"/>
              <w:rPr>
                <w:lang w:val="tr-TR"/>
              </w:rPr>
            </w:pPr>
            <w:r w:rsidRPr="00FA4ABF">
              <w:rPr>
                <w:sz w:val="18"/>
                <w:lang w:val="tr-TR"/>
              </w:rPr>
              <w:t>16.13</w:t>
            </w:r>
          </w:p>
        </w:tc>
      </w:tr>
      <w:tr w:rsidR="00140C5C" w:rsidRPr="00FA4ABF" w14:paraId="7EA3A1E4" w14:textId="77777777">
        <w:trPr>
          <w:jc w:val="center"/>
        </w:trPr>
        <w:tc>
          <w:tcPr>
            <w:tcW w:w="6663" w:type="dxa"/>
          </w:tcPr>
          <w:p w14:paraId="642EB0E1" w14:textId="77777777" w:rsidR="00140C5C" w:rsidRPr="00FA4ABF" w:rsidRDefault="00000000">
            <w:pPr>
              <w:spacing w:after="0" w:line="240" w:lineRule="auto"/>
              <w:rPr>
                <w:lang w:val="tr-TR"/>
              </w:rPr>
            </w:pPr>
            <w:r w:rsidRPr="00FA4ABF">
              <w:rPr>
                <w:sz w:val="18"/>
                <w:lang w:val="tr-TR"/>
              </w:rPr>
              <w:t>Deneyim paylaşımı, seminer ve kariyer söyleşileri</w:t>
            </w:r>
          </w:p>
        </w:tc>
        <w:tc>
          <w:tcPr>
            <w:tcW w:w="1417" w:type="dxa"/>
          </w:tcPr>
          <w:p w14:paraId="6E448E16" w14:textId="77777777" w:rsidR="00140C5C" w:rsidRPr="00FA4ABF" w:rsidRDefault="00000000">
            <w:pPr>
              <w:spacing w:after="0" w:line="240" w:lineRule="auto"/>
              <w:rPr>
                <w:lang w:val="tr-TR"/>
              </w:rPr>
            </w:pPr>
            <w:r w:rsidRPr="00FA4ABF">
              <w:rPr>
                <w:sz w:val="18"/>
                <w:lang w:val="tr-TR"/>
              </w:rPr>
              <w:t>58</w:t>
            </w:r>
          </w:p>
        </w:tc>
        <w:tc>
          <w:tcPr>
            <w:tcW w:w="1892" w:type="dxa"/>
          </w:tcPr>
          <w:p w14:paraId="570BE6D7" w14:textId="77777777" w:rsidR="00140C5C" w:rsidRPr="00FA4ABF" w:rsidRDefault="00000000">
            <w:pPr>
              <w:spacing w:after="0" w:line="240" w:lineRule="auto"/>
              <w:rPr>
                <w:lang w:val="tr-TR"/>
              </w:rPr>
            </w:pPr>
            <w:r w:rsidRPr="00FA4ABF">
              <w:rPr>
                <w:sz w:val="18"/>
                <w:lang w:val="tr-TR"/>
              </w:rPr>
              <w:t>6.41</w:t>
            </w:r>
          </w:p>
        </w:tc>
      </w:tr>
      <w:tr w:rsidR="00140C5C" w:rsidRPr="00FA4ABF" w14:paraId="2CDA20DD" w14:textId="77777777">
        <w:trPr>
          <w:jc w:val="center"/>
        </w:trPr>
        <w:tc>
          <w:tcPr>
            <w:tcW w:w="6663" w:type="dxa"/>
          </w:tcPr>
          <w:p w14:paraId="66869539" w14:textId="77777777" w:rsidR="00140C5C" w:rsidRPr="00FA4ABF" w:rsidRDefault="00000000">
            <w:pPr>
              <w:spacing w:after="0" w:line="240" w:lineRule="auto"/>
              <w:rPr>
                <w:lang w:val="tr-TR"/>
              </w:rPr>
            </w:pPr>
            <w:r w:rsidRPr="00FA4ABF">
              <w:rPr>
                <w:sz w:val="18"/>
                <w:lang w:val="tr-TR"/>
              </w:rPr>
              <w:t>Mezun buluşmaları ve etkinlikler</w:t>
            </w:r>
          </w:p>
        </w:tc>
        <w:tc>
          <w:tcPr>
            <w:tcW w:w="1417" w:type="dxa"/>
          </w:tcPr>
          <w:p w14:paraId="54178D0A" w14:textId="77777777" w:rsidR="00140C5C" w:rsidRPr="00FA4ABF" w:rsidRDefault="00000000">
            <w:pPr>
              <w:spacing w:after="0" w:line="240" w:lineRule="auto"/>
              <w:rPr>
                <w:lang w:val="tr-TR"/>
              </w:rPr>
            </w:pPr>
            <w:r w:rsidRPr="00FA4ABF">
              <w:rPr>
                <w:sz w:val="18"/>
                <w:lang w:val="tr-TR"/>
              </w:rPr>
              <w:t>53</w:t>
            </w:r>
          </w:p>
        </w:tc>
        <w:tc>
          <w:tcPr>
            <w:tcW w:w="1892" w:type="dxa"/>
          </w:tcPr>
          <w:p w14:paraId="268A909A" w14:textId="77777777" w:rsidR="00140C5C" w:rsidRPr="00FA4ABF" w:rsidRDefault="00000000">
            <w:pPr>
              <w:spacing w:after="0" w:line="240" w:lineRule="auto"/>
              <w:rPr>
                <w:lang w:val="tr-TR"/>
              </w:rPr>
            </w:pPr>
            <w:r w:rsidRPr="00FA4ABF">
              <w:rPr>
                <w:sz w:val="18"/>
                <w:lang w:val="tr-TR"/>
              </w:rPr>
              <w:t>5.86</w:t>
            </w:r>
          </w:p>
        </w:tc>
      </w:tr>
      <w:tr w:rsidR="00140C5C" w:rsidRPr="00FA4ABF" w14:paraId="0477E284" w14:textId="77777777">
        <w:trPr>
          <w:jc w:val="center"/>
        </w:trPr>
        <w:tc>
          <w:tcPr>
            <w:tcW w:w="6663" w:type="dxa"/>
          </w:tcPr>
          <w:p w14:paraId="472B8B9C" w14:textId="77777777" w:rsidR="00140C5C" w:rsidRPr="00FA4ABF" w:rsidRDefault="00000000">
            <w:pPr>
              <w:spacing w:after="0" w:line="240" w:lineRule="auto"/>
              <w:rPr>
                <w:lang w:val="tr-TR"/>
              </w:rPr>
            </w:pPr>
            <w:r w:rsidRPr="00FA4ABF">
              <w:rPr>
                <w:sz w:val="18"/>
                <w:lang w:val="tr-TR"/>
              </w:rPr>
              <w:t>Çevrim içi iletişim, platform ve duyuru</w:t>
            </w:r>
          </w:p>
        </w:tc>
        <w:tc>
          <w:tcPr>
            <w:tcW w:w="1417" w:type="dxa"/>
          </w:tcPr>
          <w:p w14:paraId="6C97CAE4" w14:textId="77777777" w:rsidR="00140C5C" w:rsidRPr="00FA4ABF" w:rsidRDefault="00000000">
            <w:pPr>
              <w:spacing w:after="0" w:line="240" w:lineRule="auto"/>
              <w:rPr>
                <w:lang w:val="tr-TR"/>
              </w:rPr>
            </w:pPr>
            <w:r w:rsidRPr="00FA4ABF">
              <w:rPr>
                <w:sz w:val="18"/>
                <w:lang w:val="tr-TR"/>
              </w:rPr>
              <w:t>43</w:t>
            </w:r>
          </w:p>
        </w:tc>
        <w:tc>
          <w:tcPr>
            <w:tcW w:w="1892" w:type="dxa"/>
          </w:tcPr>
          <w:p w14:paraId="164F8A43" w14:textId="77777777" w:rsidR="00140C5C" w:rsidRPr="00FA4ABF" w:rsidRDefault="00000000">
            <w:pPr>
              <w:spacing w:after="0" w:line="240" w:lineRule="auto"/>
              <w:rPr>
                <w:lang w:val="tr-TR"/>
              </w:rPr>
            </w:pPr>
            <w:r w:rsidRPr="00FA4ABF">
              <w:rPr>
                <w:sz w:val="18"/>
                <w:lang w:val="tr-TR"/>
              </w:rPr>
              <w:t>4.75</w:t>
            </w:r>
          </w:p>
        </w:tc>
      </w:tr>
      <w:tr w:rsidR="00140C5C" w:rsidRPr="00FA4ABF" w14:paraId="6A7D689C" w14:textId="77777777">
        <w:trPr>
          <w:jc w:val="center"/>
        </w:trPr>
        <w:tc>
          <w:tcPr>
            <w:tcW w:w="6663" w:type="dxa"/>
          </w:tcPr>
          <w:p w14:paraId="0639A1F2" w14:textId="77777777" w:rsidR="00140C5C" w:rsidRPr="00FA4ABF" w:rsidRDefault="00000000">
            <w:pPr>
              <w:spacing w:after="0" w:line="240" w:lineRule="auto"/>
              <w:rPr>
                <w:lang w:val="tr-TR"/>
              </w:rPr>
            </w:pPr>
            <w:r w:rsidRPr="00FA4ABF">
              <w:rPr>
                <w:sz w:val="18"/>
                <w:lang w:val="tr-TR"/>
              </w:rPr>
              <w:t>Nötr/teşekkür/öneri yok</w:t>
            </w:r>
          </w:p>
        </w:tc>
        <w:tc>
          <w:tcPr>
            <w:tcW w:w="1417" w:type="dxa"/>
          </w:tcPr>
          <w:p w14:paraId="6C067908" w14:textId="77777777" w:rsidR="00140C5C" w:rsidRPr="00FA4ABF" w:rsidRDefault="00000000">
            <w:pPr>
              <w:spacing w:after="0" w:line="240" w:lineRule="auto"/>
              <w:rPr>
                <w:lang w:val="tr-TR"/>
              </w:rPr>
            </w:pPr>
            <w:r w:rsidRPr="00FA4ABF">
              <w:rPr>
                <w:sz w:val="18"/>
                <w:lang w:val="tr-TR"/>
              </w:rPr>
              <w:t>35</w:t>
            </w:r>
          </w:p>
        </w:tc>
        <w:tc>
          <w:tcPr>
            <w:tcW w:w="1892" w:type="dxa"/>
          </w:tcPr>
          <w:p w14:paraId="4F5E29FB" w14:textId="77777777" w:rsidR="00140C5C" w:rsidRPr="00FA4ABF" w:rsidRDefault="00000000">
            <w:pPr>
              <w:spacing w:after="0" w:line="240" w:lineRule="auto"/>
              <w:rPr>
                <w:lang w:val="tr-TR"/>
              </w:rPr>
            </w:pPr>
            <w:r w:rsidRPr="00FA4ABF">
              <w:rPr>
                <w:sz w:val="18"/>
                <w:lang w:val="tr-TR"/>
              </w:rPr>
              <w:t>3.87</w:t>
            </w:r>
          </w:p>
        </w:tc>
      </w:tr>
      <w:tr w:rsidR="00140C5C" w:rsidRPr="00FA4ABF" w14:paraId="6E002F96" w14:textId="77777777">
        <w:trPr>
          <w:jc w:val="center"/>
        </w:trPr>
        <w:tc>
          <w:tcPr>
            <w:tcW w:w="6663" w:type="dxa"/>
          </w:tcPr>
          <w:p w14:paraId="68230E1F" w14:textId="77777777" w:rsidR="00140C5C" w:rsidRPr="00FA4ABF" w:rsidRDefault="00000000">
            <w:pPr>
              <w:spacing w:after="0" w:line="240" w:lineRule="auto"/>
              <w:rPr>
                <w:lang w:val="tr-TR"/>
              </w:rPr>
            </w:pPr>
            <w:r w:rsidRPr="00FA4ABF">
              <w:rPr>
                <w:sz w:val="18"/>
                <w:lang w:val="tr-TR"/>
              </w:rPr>
              <w:t>Lisansüstü/akademik gelişim ve araştırma</w:t>
            </w:r>
          </w:p>
        </w:tc>
        <w:tc>
          <w:tcPr>
            <w:tcW w:w="1417" w:type="dxa"/>
          </w:tcPr>
          <w:p w14:paraId="23E1B938" w14:textId="77777777" w:rsidR="00140C5C" w:rsidRPr="00FA4ABF" w:rsidRDefault="00000000">
            <w:pPr>
              <w:spacing w:after="0" w:line="240" w:lineRule="auto"/>
              <w:rPr>
                <w:lang w:val="tr-TR"/>
              </w:rPr>
            </w:pPr>
            <w:r w:rsidRPr="00FA4ABF">
              <w:rPr>
                <w:sz w:val="18"/>
                <w:lang w:val="tr-TR"/>
              </w:rPr>
              <w:t>33</w:t>
            </w:r>
          </w:p>
        </w:tc>
        <w:tc>
          <w:tcPr>
            <w:tcW w:w="1892" w:type="dxa"/>
          </w:tcPr>
          <w:p w14:paraId="258B59C9" w14:textId="77777777" w:rsidR="00140C5C" w:rsidRPr="00FA4ABF" w:rsidRDefault="00000000">
            <w:pPr>
              <w:spacing w:after="0" w:line="240" w:lineRule="auto"/>
              <w:rPr>
                <w:lang w:val="tr-TR"/>
              </w:rPr>
            </w:pPr>
            <w:r w:rsidRPr="00FA4ABF">
              <w:rPr>
                <w:sz w:val="18"/>
                <w:lang w:val="tr-TR"/>
              </w:rPr>
              <w:t>3.65</w:t>
            </w:r>
          </w:p>
        </w:tc>
      </w:tr>
    </w:tbl>
    <w:p w14:paraId="182E76D8" w14:textId="77777777" w:rsidR="00140C5C" w:rsidRPr="00FA4ABF" w:rsidRDefault="00140C5C">
      <w:pPr>
        <w:rPr>
          <w:lang w:val="tr-TR"/>
        </w:rPr>
      </w:pPr>
    </w:p>
    <w:p w14:paraId="4991FEEE" w14:textId="337C6F92" w:rsidR="00140C5C" w:rsidRPr="00FA4ABF" w:rsidRDefault="00000000">
      <w:pPr>
        <w:jc w:val="both"/>
        <w:rPr>
          <w:lang w:val="tr-TR"/>
        </w:rPr>
      </w:pPr>
      <w:r w:rsidRPr="00FA4ABF">
        <w:rPr>
          <w:lang w:val="tr-TR"/>
        </w:rPr>
        <w:t>Açık uçlu yanıtlar incelendiğinde mezunların özellikle mezun buluşmaları, çevrim içi iletişim kanalları, deneyim paylaşımı,</w:t>
      </w:r>
      <w:r w:rsidR="00877E86">
        <w:rPr>
          <w:lang w:val="tr-TR"/>
        </w:rPr>
        <w:t xml:space="preserve"> </w:t>
      </w:r>
      <w:r w:rsidRPr="00FA4ABF">
        <w:rPr>
          <w:lang w:val="tr-TR"/>
        </w:rPr>
        <w:t>uygulamalı eğitim, staj/saha deneyimi ve ders/program içeriği konularına vurgu yaptıkları görülmektedir. Bu nitel bulgular, nicel analizlerde ortaya çıkan mesleki hazırlık ve lisansüstü/akademik gelişim alanlarındaki iyileştirme ihtiyacını desteklemektedir.</w:t>
      </w:r>
    </w:p>
    <w:p w14:paraId="00EDCEBA" w14:textId="77777777" w:rsidR="00140C5C" w:rsidRPr="00FA4ABF" w:rsidRDefault="00000000">
      <w:pPr>
        <w:pStyle w:val="Balk1"/>
        <w:rPr>
          <w:lang w:val="tr-TR"/>
        </w:rPr>
      </w:pPr>
      <w:r w:rsidRPr="00FA4ABF">
        <w:rPr>
          <w:lang w:val="tr-TR"/>
        </w:rPr>
        <w:t>9. ÖNCELİKLENDİRME VE RİSK ANALİZİ</w:t>
      </w:r>
    </w:p>
    <w:p w14:paraId="3E205604" w14:textId="77777777" w:rsidR="00140C5C" w:rsidRPr="00FA4ABF" w:rsidRDefault="00000000" w:rsidP="00791486">
      <w:pPr>
        <w:jc w:val="both"/>
        <w:rPr>
          <w:lang w:val="tr-TR"/>
        </w:rPr>
      </w:pPr>
      <w:r w:rsidRPr="00FA4ABF">
        <w:rPr>
          <w:lang w:val="tr-TR"/>
        </w:rPr>
        <w:t>Önceliklendirme, yalnızca ortalama puanlara göre değil; ilgili alanın mezun istihdamı, mesleki gelişim, fakülte görünürlüğü ve kalite güvence sistemi üzerindeki etkisi dikkate alınarak yapılmıştır.</w:t>
      </w:r>
    </w:p>
    <w:tbl>
      <w:tblPr>
        <w:tblStyle w:val="TabloKlavuzu"/>
        <w:tblW w:w="0" w:type="auto"/>
        <w:jc w:val="center"/>
        <w:tblLook w:val="04A0" w:firstRow="1" w:lastRow="0" w:firstColumn="1" w:lastColumn="0" w:noHBand="0" w:noVBand="1"/>
      </w:tblPr>
      <w:tblGrid>
        <w:gridCol w:w="3261"/>
        <w:gridCol w:w="1417"/>
        <w:gridCol w:w="1418"/>
        <w:gridCol w:w="1134"/>
        <w:gridCol w:w="1275"/>
        <w:gridCol w:w="1467"/>
      </w:tblGrid>
      <w:tr w:rsidR="00140C5C" w:rsidRPr="00FA4ABF" w14:paraId="3096C97B" w14:textId="77777777">
        <w:trPr>
          <w:jc w:val="center"/>
        </w:trPr>
        <w:tc>
          <w:tcPr>
            <w:tcW w:w="3261" w:type="dxa"/>
            <w:shd w:val="clear" w:color="auto" w:fill="D9EAF7"/>
          </w:tcPr>
          <w:p w14:paraId="7990A3E1" w14:textId="77777777" w:rsidR="00140C5C" w:rsidRPr="00FA4ABF" w:rsidRDefault="00000000">
            <w:pPr>
              <w:spacing w:after="0" w:line="240" w:lineRule="auto"/>
              <w:rPr>
                <w:lang w:val="tr-TR"/>
              </w:rPr>
            </w:pPr>
            <w:r w:rsidRPr="00FA4ABF">
              <w:rPr>
                <w:b/>
                <w:sz w:val="18"/>
                <w:lang w:val="tr-TR"/>
              </w:rPr>
              <w:t>Alan</w:t>
            </w:r>
          </w:p>
        </w:tc>
        <w:tc>
          <w:tcPr>
            <w:tcW w:w="1417" w:type="dxa"/>
            <w:shd w:val="clear" w:color="auto" w:fill="D9EAF7"/>
          </w:tcPr>
          <w:p w14:paraId="3CEBDE88" w14:textId="77777777" w:rsidR="00140C5C" w:rsidRPr="00FA4ABF" w:rsidRDefault="00000000">
            <w:pPr>
              <w:spacing w:after="0" w:line="240" w:lineRule="auto"/>
              <w:rPr>
                <w:lang w:val="tr-TR"/>
              </w:rPr>
            </w:pPr>
            <w:r w:rsidRPr="00FA4ABF">
              <w:rPr>
                <w:b/>
                <w:sz w:val="18"/>
                <w:lang w:val="tr-TR"/>
              </w:rPr>
              <w:t>Puan</w:t>
            </w:r>
          </w:p>
        </w:tc>
        <w:tc>
          <w:tcPr>
            <w:tcW w:w="1418" w:type="dxa"/>
            <w:shd w:val="clear" w:color="auto" w:fill="D9EAF7"/>
          </w:tcPr>
          <w:p w14:paraId="3FC4E18C" w14:textId="77777777" w:rsidR="00140C5C" w:rsidRPr="00FA4ABF" w:rsidRDefault="00000000">
            <w:pPr>
              <w:spacing w:after="0" w:line="240" w:lineRule="auto"/>
              <w:rPr>
                <w:lang w:val="tr-TR"/>
              </w:rPr>
            </w:pPr>
            <w:r w:rsidRPr="00FA4ABF">
              <w:rPr>
                <w:b/>
                <w:sz w:val="18"/>
                <w:lang w:val="tr-TR"/>
              </w:rPr>
              <w:t>Etki</w:t>
            </w:r>
          </w:p>
        </w:tc>
        <w:tc>
          <w:tcPr>
            <w:tcW w:w="1134" w:type="dxa"/>
            <w:shd w:val="clear" w:color="auto" w:fill="D9EAF7"/>
          </w:tcPr>
          <w:p w14:paraId="7F0D7F0A" w14:textId="77777777" w:rsidR="00140C5C" w:rsidRPr="00FA4ABF" w:rsidRDefault="00000000">
            <w:pPr>
              <w:spacing w:after="0" w:line="240" w:lineRule="auto"/>
              <w:rPr>
                <w:lang w:val="tr-TR"/>
              </w:rPr>
            </w:pPr>
            <w:r w:rsidRPr="00FA4ABF">
              <w:rPr>
                <w:b/>
                <w:sz w:val="18"/>
                <w:lang w:val="tr-TR"/>
              </w:rPr>
              <w:t>Risk</w:t>
            </w:r>
          </w:p>
        </w:tc>
        <w:tc>
          <w:tcPr>
            <w:tcW w:w="1275" w:type="dxa"/>
            <w:shd w:val="clear" w:color="auto" w:fill="D9EAF7"/>
          </w:tcPr>
          <w:p w14:paraId="43CF91E7" w14:textId="77777777" w:rsidR="00140C5C" w:rsidRPr="00FA4ABF" w:rsidRDefault="00000000">
            <w:pPr>
              <w:spacing w:after="0" w:line="240" w:lineRule="auto"/>
              <w:rPr>
                <w:lang w:val="tr-TR"/>
              </w:rPr>
            </w:pPr>
            <w:r w:rsidRPr="00FA4ABF">
              <w:rPr>
                <w:b/>
                <w:sz w:val="18"/>
                <w:lang w:val="tr-TR"/>
              </w:rPr>
              <w:t>Stratejik önem</w:t>
            </w:r>
          </w:p>
        </w:tc>
        <w:tc>
          <w:tcPr>
            <w:tcW w:w="1467" w:type="dxa"/>
            <w:shd w:val="clear" w:color="auto" w:fill="D9EAF7"/>
          </w:tcPr>
          <w:p w14:paraId="0D1D1AB8" w14:textId="77777777" w:rsidR="00140C5C" w:rsidRPr="00FA4ABF" w:rsidRDefault="00000000">
            <w:pPr>
              <w:spacing w:after="0" w:line="240" w:lineRule="auto"/>
              <w:rPr>
                <w:lang w:val="tr-TR"/>
              </w:rPr>
            </w:pPr>
            <w:r w:rsidRPr="00FA4ABF">
              <w:rPr>
                <w:b/>
                <w:sz w:val="18"/>
                <w:lang w:val="tr-TR"/>
              </w:rPr>
              <w:t>Öncelik</w:t>
            </w:r>
          </w:p>
        </w:tc>
      </w:tr>
      <w:tr w:rsidR="00140C5C" w:rsidRPr="00FA4ABF" w14:paraId="49344986" w14:textId="77777777">
        <w:trPr>
          <w:jc w:val="center"/>
        </w:trPr>
        <w:tc>
          <w:tcPr>
            <w:tcW w:w="3261" w:type="dxa"/>
          </w:tcPr>
          <w:p w14:paraId="23BC35D9" w14:textId="77777777" w:rsidR="00140C5C" w:rsidRPr="00FA4ABF" w:rsidRDefault="00000000">
            <w:pPr>
              <w:spacing w:after="0" w:line="240" w:lineRule="auto"/>
              <w:rPr>
                <w:lang w:val="tr-TR"/>
              </w:rPr>
            </w:pPr>
            <w:r w:rsidRPr="00FA4ABF">
              <w:rPr>
                <w:sz w:val="18"/>
                <w:lang w:val="tr-TR"/>
              </w:rPr>
              <w:t>Lisansüstü çalışmalara hazırlık</w:t>
            </w:r>
          </w:p>
        </w:tc>
        <w:tc>
          <w:tcPr>
            <w:tcW w:w="1417" w:type="dxa"/>
          </w:tcPr>
          <w:p w14:paraId="066A8839" w14:textId="77777777" w:rsidR="00140C5C" w:rsidRPr="00FA4ABF" w:rsidRDefault="00000000">
            <w:pPr>
              <w:spacing w:after="0" w:line="240" w:lineRule="auto"/>
              <w:rPr>
                <w:lang w:val="tr-TR"/>
              </w:rPr>
            </w:pPr>
            <w:r w:rsidRPr="00FA4ABF">
              <w:rPr>
                <w:sz w:val="18"/>
                <w:lang w:val="tr-TR"/>
              </w:rPr>
              <w:t>3.50</w:t>
            </w:r>
          </w:p>
        </w:tc>
        <w:tc>
          <w:tcPr>
            <w:tcW w:w="1418" w:type="dxa"/>
          </w:tcPr>
          <w:p w14:paraId="3FF8A3A3" w14:textId="77777777" w:rsidR="00140C5C" w:rsidRPr="00FA4ABF" w:rsidRDefault="00000000">
            <w:pPr>
              <w:spacing w:after="0" w:line="240" w:lineRule="auto"/>
              <w:rPr>
                <w:lang w:val="tr-TR"/>
              </w:rPr>
            </w:pPr>
            <w:r w:rsidRPr="00FA4ABF">
              <w:rPr>
                <w:sz w:val="18"/>
                <w:lang w:val="tr-TR"/>
              </w:rPr>
              <w:t>Yüksek</w:t>
            </w:r>
          </w:p>
        </w:tc>
        <w:tc>
          <w:tcPr>
            <w:tcW w:w="1134" w:type="dxa"/>
          </w:tcPr>
          <w:p w14:paraId="40AA6F25" w14:textId="77777777" w:rsidR="00140C5C" w:rsidRPr="00FA4ABF" w:rsidRDefault="00000000">
            <w:pPr>
              <w:spacing w:after="0" w:line="240" w:lineRule="auto"/>
              <w:rPr>
                <w:lang w:val="tr-TR"/>
              </w:rPr>
            </w:pPr>
            <w:r w:rsidRPr="00FA4ABF">
              <w:rPr>
                <w:sz w:val="18"/>
                <w:lang w:val="tr-TR"/>
              </w:rPr>
              <w:t>Orta-Yüksek</w:t>
            </w:r>
          </w:p>
        </w:tc>
        <w:tc>
          <w:tcPr>
            <w:tcW w:w="1275" w:type="dxa"/>
          </w:tcPr>
          <w:p w14:paraId="6576AA7E" w14:textId="77777777" w:rsidR="00140C5C" w:rsidRPr="00FA4ABF" w:rsidRDefault="00000000">
            <w:pPr>
              <w:spacing w:after="0" w:line="240" w:lineRule="auto"/>
              <w:rPr>
                <w:lang w:val="tr-TR"/>
              </w:rPr>
            </w:pPr>
            <w:r w:rsidRPr="00FA4ABF">
              <w:rPr>
                <w:sz w:val="18"/>
                <w:lang w:val="tr-TR"/>
              </w:rPr>
              <w:t>Yüksek</w:t>
            </w:r>
          </w:p>
        </w:tc>
        <w:tc>
          <w:tcPr>
            <w:tcW w:w="1467" w:type="dxa"/>
          </w:tcPr>
          <w:p w14:paraId="14778BA1" w14:textId="77777777" w:rsidR="00140C5C" w:rsidRPr="00FA4ABF" w:rsidRDefault="00000000">
            <w:pPr>
              <w:spacing w:after="0" w:line="240" w:lineRule="auto"/>
              <w:rPr>
                <w:lang w:val="tr-TR"/>
              </w:rPr>
            </w:pPr>
            <w:r w:rsidRPr="00FA4ABF">
              <w:rPr>
                <w:sz w:val="18"/>
                <w:lang w:val="tr-TR"/>
              </w:rPr>
              <w:t>Yüksek</w:t>
            </w:r>
          </w:p>
        </w:tc>
      </w:tr>
      <w:tr w:rsidR="00140C5C" w:rsidRPr="00FA4ABF" w14:paraId="7CCBC3A7" w14:textId="77777777">
        <w:trPr>
          <w:jc w:val="center"/>
        </w:trPr>
        <w:tc>
          <w:tcPr>
            <w:tcW w:w="3261" w:type="dxa"/>
          </w:tcPr>
          <w:p w14:paraId="75F56FB2" w14:textId="77777777" w:rsidR="00140C5C" w:rsidRPr="00FA4ABF" w:rsidRDefault="00000000">
            <w:pPr>
              <w:spacing w:after="0" w:line="240" w:lineRule="auto"/>
              <w:rPr>
                <w:lang w:val="tr-TR"/>
              </w:rPr>
            </w:pPr>
            <w:r w:rsidRPr="00FA4ABF">
              <w:rPr>
                <w:sz w:val="18"/>
                <w:lang w:val="tr-TR"/>
              </w:rPr>
              <w:t>İş bulma / sektör değiştirme desteği</w:t>
            </w:r>
          </w:p>
        </w:tc>
        <w:tc>
          <w:tcPr>
            <w:tcW w:w="1417" w:type="dxa"/>
          </w:tcPr>
          <w:p w14:paraId="63CAED95" w14:textId="77777777" w:rsidR="00140C5C" w:rsidRPr="00FA4ABF" w:rsidRDefault="00000000">
            <w:pPr>
              <w:spacing w:after="0" w:line="240" w:lineRule="auto"/>
              <w:rPr>
                <w:lang w:val="tr-TR"/>
              </w:rPr>
            </w:pPr>
            <w:r w:rsidRPr="00FA4ABF">
              <w:rPr>
                <w:sz w:val="18"/>
                <w:lang w:val="tr-TR"/>
              </w:rPr>
              <w:t>3.60</w:t>
            </w:r>
          </w:p>
        </w:tc>
        <w:tc>
          <w:tcPr>
            <w:tcW w:w="1418" w:type="dxa"/>
          </w:tcPr>
          <w:p w14:paraId="7B0958F3" w14:textId="77777777" w:rsidR="00140C5C" w:rsidRPr="00FA4ABF" w:rsidRDefault="00000000">
            <w:pPr>
              <w:spacing w:after="0" w:line="240" w:lineRule="auto"/>
              <w:rPr>
                <w:lang w:val="tr-TR"/>
              </w:rPr>
            </w:pPr>
            <w:r w:rsidRPr="00FA4ABF">
              <w:rPr>
                <w:sz w:val="18"/>
                <w:lang w:val="tr-TR"/>
              </w:rPr>
              <w:t>Yüksek</w:t>
            </w:r>
          </w:p>
        </w:tc>
        <w:tc>
          <w:tcPr>
            <w:tcW w:w="1134" w:type="dxa"/>
          </w:tcPr>
          <w:p w14:paraId="30A64ABB" w14:textId="77777777" w:rsidR="00140C5C" w:rsidRPr="00FA4ABF" w:rsidRDefault="00000000">
            <w:pPr>
              <w:spacing w:after="0" w:line="240" w:lineRule="auto"/>
              <w:rPr>
                <w:lang w:val="tr-TR"/>
              </w:rPr>
            </w:pPr>
            <w:r w:rsidRPr="00FA4ABF">
              <w:rPr>
                <w:sz w:val="18"/>
                <w:lang w:val="tr-TR"/>
              </w:rPr>
              <w:t>Yüksek</w:t>
            </w:r>
          </w:p>
        </w:tc>
        <w:tc>
          <w:tcPr>
            <w:tcW w:w="1275" w:type="dxa"/>
          </w:tcPr>
          <w:p w14:paraId="768DA380" w14:textId="77777777" w:rsidR="00140C5C" w:rsidRPr="00FA4ABF" w:rsidRDefault="00000000">
            <w:pPr>
              <w:spacing w:after="0" w:line="240" w:lineRule="auto"/>
              <w:rPr>
                <w:lang w:val="tr-TR"/>
              </w:rPr>
            </w:pPr>
            <w:r w:rsidRPr="00FA4ABF">
              <w:rPr>
                <w:sz w:val="18"/>
                <w:lang w:val="tr-TR"/>
              </w:rPr>
              <w:t>Yüksek</w:t>
            </w:r>
          </w:p>
        </w:tc>
        <w:tc>
          <w:tcPr>
            <w:tcW w:w="1467" w:type="dxa"/>
          </w:tcPr>
          <w:p w14:paraId="32C64EDA" w14:textId="77777777" w:rsidR="00140C5C" w:rsidRPr="00FA4ABF" w:rsidRDefault="00000000">
            <w:pPr>
              <w:spacing w:after="0" w:line="240" w:lineRule="auto"/>
              <w:rPr>
                <w:lang w:val="tr-TR"/>
              </w:rPr>
            </w:pPr>
            <w:r w:rsidRPr="00FA4ABF">
              <w:rPr>
                <w:sz w:val="18"/>
                <w:lang w:val="tr-TR"/>
              </w:rPr>
              <w:t>Yüksek</w:t>
            </w:r>
          </w:p>
        </w:tc>
      </w:tr>
      <w:tr w:rsidR="00140C5C" w:rsidRPr="00FA4ABF" w14:paraId="78B91BD6" w14:textId="77777777">
        <w:trPr>
          <w:jc w:val="center"/>
        </w:trPr>
        <w:tc>
          <w:tcPr>
            <w:tcW w:w="3261" w:type="dxa"/>
          </w:tcPr>
          <w:p w14:paraId="301DE24B" w14:textId="77777777" w:rsidR="00140C5C" w:rsidRPr="00FA4ABF" w:rsidRDefault="00000000">
            <w:pPr>
              <w:spacing w:after="0" w:line="240" w:lineRule="auto"/>
              <w:rPr>
                <w:lang w:val="tr-TR"/>
              </w:rPr>
            </w:pPr>
            <w:r w:rsidRPr="00FA4ABF">
              <w:rPr>
                <w:sz w:val="18"/>
                <w:lang w:val="tr-TR"/>
              </w:rPr>
              <w:t>Akademik kalite algısı</w:t>
            </w:r>
          </w:p>
        </w:tc>
        <w:tc>
          <w:tcPr>
            <w:tcW w:w="1417" w:type="dxa"/>
          </w:tcPr>
          <w:p w14:paraId="057F1E35" w14:textId="77777777" w:rsidR="00140C5C" w:rsidRPr="00FA4ABF" w:rsidRDefault="00000000">
            <w:pPr>
              <w:spacing w:after="0" w:line="240" w:lineRule="auto"/>
              <w:rPr>
                <w:lang w:val="tr-TR"/>
              </w:rPr>
            </w:pPr>
            <w:r w:rsidRPr="00FA4ABF">
              <w:rPr>
                <w:sz w:val="18"/>
                <w:lang w:val="tr-TR"/>
              </w:rPr>
              <w:t>3.97</w:t>
            </w:r>
          </w:p>
        </w:tc>
        <w:tc>
          <w:tcPr>
            <w:tcW w:w="1418" w:type="dxa"/>
          </w:tcPr>
          <w:p w14:paraId="78B68B40" w14:textId="77777777" w:rsidR="00140C5C" w:rsidRPr="00FA4ABF" w:rsidRDefault="00000000">
            <w:pPr>
              <w:spacing w:after="0" w:line="240" w:lineRule="auto"/>
              <w:rPr>
                <w:lang w:val="tr-TR"/>
              </w:rPr>
            </w:pPr>
            <w:r w:rsidRPr="00FA4ABF">
              <w:rPr>
                <w:sz w:val="18"/>
                <w:lang w:val="tr-TR"/>
              </w:rPr>
              <w:t>Orta-Yüksek</w:t>
            </w:r>
          </w:p>
        </w:tc>
        <w:tc>
          <w:tcPr>
            <w:tcW w:w="1134" w:type="dxa"/>
          </w:tcPr>
          <w:p w14:paraId="0E0918B4" w14:textId="77777777" w:rsidR="00140C5C" w:rsidRPr="00FA4ABF" w:rsidRDefault="00000000">
            <w:pPr>
              <w:spacing w:after="0" w:line="240" w:lineRule="auto"/>
              <w:rPr>
                <w:lang w:val="tr-TR"/>
              </w:rPr>
            </w:pPr>
            <w:r w:rsidRPr="00FA4ABF">
              <w:rPr>
                <w:sz w:val="18"/>
                <w:lang w:val="tr-TR"/>
              </w:rPr>
              <w:t>Orta</w:t>
            </w:r>
          </w:p>
        </w:tc>
        <w:tc>
          <w:tcPr>
            <w:tcW w:w="1275" w:type="dxa"/>
          </w:tcPr>
          <w:p w14:paraId="0E056E03" w14:textId="77777777" w:rsidR="00140C5C" w:rsidRPr="00FA4ABF" w:rsidRDefault="00000000">
            <w:pPr>
              <w:spacing w:after="0" w:line="240" w:lineRule="auto"/>
              <w:rPr>
                <w:lang w:val="tr-TR"/>
              </w:rPr>
            </w:pPr>
            <w:r w:rsidRPr="00FA4ABF">
              <w:rPr>
                <w:sz w:val="18"/>
                <w:lang w:val="tr-TR"/>
              </w:rPr>
              <w:t>Yüksek</w:t>
            </w:r>
          </w:p>
        </w:tc>
        <w:tc>
          <w:tcPr>
            <w:tcW w:w="1467" w:type="dxa"/>
          </w:tcPr>
          <w:p w14:paraId="015A1A8C" w14:textId="77777777" w:rsidR="00140C5C" w:rsidRPr="00FA4ABF" w:rsidRDefault="00000000">
            <w:pPr>
              <w:spacing w:after="0" w:line="240" w:lineRule="auto"/>
              <w:rPr>
                <w:lang w:val="tr-TR"/>
              </w:rPr>
            </w:pPr>
            <w:r w:rsidRPr="00FA4ABF">
              <w:rPr>
                <w:sz w:val="18"/>
                <w:lang w:val="tr-TR"/>
              </w:rPr>
              <w:t>Orta-Yüksek</w:t>
            </w:r>
          </w:p>
        </w:tc>
      </w:tr>
      <w:tr w:rsidR="00140C5C" w:rsidRPr="00FA4ABF" w14:paraId="4F92EE09" w14:textId="77777777">
        <w:trPr>
          <w:jc w:val="center"/>
        </w:trPr>
        <w:tc>
          <w:tcPr>
            <w:tcW w:w="3261" w:type="dxa"/>
          </w:tcPr>
          <w:p w14:paraId="706DDCAC" w14:textId="77777777" w:rsidR="00140C5C" w:rsidRPr="00FA4ABF" w:rsidRDefault="00000000">
            <w:pPr>
              <w:spacing w:after="0" w:line="240" w:lineRule="auto"/>
              <w:rPr>
                <w:lang w:val="tr-TR"/>
              </w:rPr>
            </w:pPr>
            <w:r w:rsidRPr="00FA4ABF">
              <w:rPr>
                <w:sz w:val="18"/>
                <w:lang w:val="tr-TR"/>
              </w:rPr>
              <w:t>Mesleki yeterlik ve uygulama desteği</w:t>
            </w:r>
          </w:p>
        </w:tc>
        <w:tc>
          <w:tcPr>
            <w:tcW w:w="1417" w:type="dxa"/>
          </w:tcPr>
          <w:p w14:paraId="41B7A87F" w14:textId="77777777" w:rsidR="00140C5C" w:rsidRPr="00FA4ABF" w:rsidRDefault="00000000">
            <w:pPr>
              <w:spacing w:after="0" w:line="240" w:lineRule="auto"/>
              <w:rPr>
                <w:lang w:val="tr-TR"/>
              </w:rPr>
            </w:pPr>
            <w:r w:rsidRPr="00FA4ABF">
              <w:rPr>
                <w:sz w:val="18"/>
                <w:lang w:val="tr-TR"/>
              </w:rPr>
              <w:t>3.95</w:t>
            </w:r>
          </w:p>
        </w:tc>
        <w:tc>
          <w:tcPr>
            <w:tcW w:w="1418" w:type="dxa"/>
          </w:tcPr>
          <w:p w14:paraId="3DC7ED46" w14:textId="77777777" w:rsidR="00140C5C" w:rsidRPr="00FA4ABF" w:rsidRDefault="00000000">
            <w:pPr>
              <w:spacing w:after="0" w:line="240" w:lineRule="auto"/>
              <w:rPr>
                <w:lang w:val="tr-TR"/>
              </w:rPr>
            </w:pPr>
            <w:r w:rsidRPr="00FA4ABF">
              <w:rPr>
                <w:sz w:val="18"/>
                <w:lang w:val="tr-TR"/>
              </w:rPr>
              <w:t>Yüksek</w:t>
            </w:r>
          </w:p>
        </w:tc>
        <w:tc>
          <w:tcPr>
            <w:tcW w:w="1134" w:type="dxa"/>
          </w:tcPr>
          <w:p w14:paraId="39E667CD" w14:textId="77777777" w:rsidR="00140C5C" w:rsidRPr="00FA4ABF" w:rsidRDefault="00000000">
            <w:pPr>
              <w:spacing w:after="0" w:line="240" w:lineRule="auto"/>
              <w:rPr>
                <w:lang w:val="tr-TR"/>
              </w:rPr>
            </w:pPr>
            <w:r w:rsidRPr="00FA4ABF">
              <w:rPr>
                <w:sz w:val="18"/>
                <w:lang w:val="tr-TR"/>
              </w:rPr>
              <w:t>Orta</w:t>
            </w:r>
          </w:p>
        </w:tc>
        <w:tc>
          <w:tcPr>
            <w:tcW w:w="1275" w:type="dxa"/>
          </w:tcPr>
          <w:p w14:paraId="5729075A" w14:textId="77777777" w:rsidR="00140C5C" w:rsidRPr="00FA4ABF" w:rsidRDefault="00000000">
            <w:pPr>
              <w:spacing w:after="0" w:line="240" w:lineRule="auto"/>
              <w:rPr>
                <w:lang w:val="tr-TR"/>
              </w:rPr>
            </w:pPr>
            <w:r w:rsidRPr="00FA4ABF">
              <w:rPr>
                <w:sz w:val="18"/>
                <w:lang w:val="tr-TR"/>
              </w:rPr>
              <w:t>Yüksek</w:t>
            </w:r>
          </w:p>
        </w:tc>
        <w:tc>
          <w:tcPr>
            <w:tcW w:w="1467" w:type="dxa"/>
          </w:tcPr>
          <w:p w14:paraId="5C0BE667" w14:textId="77777777" w:rsidR="00140C5C" w:rsidRPr="00FA4ABF" w:rsidRDefault="00000000">
            <w:pPr>
              <w:spacing w:after="0" w:line="240" w:lineRule="auto"/>
              <w:rPr>
                <w:lang w:val="tr-TR"/>
              </w:rPr>
            </w:pPr>
            <w:r w:rsidRPr="00FA4ABF">
              <w:rPr>
                <w:sz w:val="18"/>
                <w:lang w:val="tr-TR"/>
              </w:rPr>
              <w:t>Yüksek</w:t>
            </w:r>
          </w:p>
        </w:tc>
      </w:tr>
      <w:tr w:rsidR="00140C5C" w:rsidRPr="00FA4ABF" w14:paraId="07068C72" w14:textId="77777777">
        <w:trPr>
          <w:jc w:val="center"/>
        </w:trPr>
        <w:tc>
          <w:tcPr>
            <w:tcW w:w="3261" w:type="dxa"/>
          </w:tcPr>
          <w:p w14:paraId="52C2A955" w14:textId="77777777" w:rsidR="00140C5C" w:rsidRPr="00FA4ABF" w:rsidRDefault="00000000">
            <w:pPr>
              <w:spacing w:after="0" w:line="240" w:lineRule="auto"/>
              <w:rPr>
                <w:lang w:val="tr-TR"/>
              </w:rPr>
            </w:pPr>
            <w:r w:rsidRPr="00FA4ABF">
              <w:rPr>
                <w:sz w:val="18"/>
                <w:lang w:val="tr-TR"/>
              </w:rPr>
              <w:t>Mezun-fakülte iletişimi</w:t>
            </w:r>
          </w:p>
        </w:tc>
        <w:tc>
          <w:tcPr>
            <w:tcW w:w="1417" w:type="dxa"/>
          </w:tcPr>
          <w:p w14:paraId="10E70875" w14:textId="77777777" w:rsidR="00140C5C" w:rsidRPr="00FA4ABF" w:rsidRDefault="00000000">
            <w:pPr>
              <w:spacing w:after="0" w:line="240" w:lineRule="auto"/>
              <w:rPr>
                <w:lang w:val="tr-TR"/>
              </w:rPr>
            </w:pPr>
            <w:r w:rsidRPr="00FA4ABF">
              <w:rPr>
                <w:sz w:val="18"/>
                <w:lang w:val="tr-TR"/>
              </w:rPr>
              <w:t>Nitel bulgu</w:t>
            </w:r>
          </w:p>
        </w:tc>
        <w:tc>
          <w:tcPr>
            <w:tcW w:w="1418" w:type="dxa"/>
          </w:tcPr>
          <w:p w14:paraId="0A3C3D89" w14:textId="77777777" w:rsidR="00140C5C" w:rsidRPr="00FA4ABF" w:rsidRDefault="00000000">
            <w:pPr>
              <w:spacing w:after="0" w:line="240" w:lineRule="auto"/>
              <w:rPr>
                <w:lang w:val="tr-TR"/>
              </w:rPr>
            </w:pPr>
            <w:r w:rsidRPr="00FA4ABF">
              <w:rPr>
                <w:sz w:val="18"/>
                <w:lang w:val="tr-TR"/>
              </w:rPr>
              <w:t>Orta-Yüksek</w:t>
            </w:r>
          </w:p>
        </w:tc>
        <w:tc>
          <w:tcPr>
            <w:tcW w:w="1134" w:type="dxa"/>
          </w:tcPr>
          <w:p w14:paraId="441159C1" w14:textId="77777777" w:rsidR="00140C5C" w:rsidRPr="00FA4ABF" w:rsidRDefault="00000000">
            <w:pPr>
              <w:spacing w:after="0" w:line="240" w:lineRule="auto"/>
              <w:rPr>
                <w:lang w:val="tr-TR"/>
              </w:rPr>
            </w:pPr>
            <w:r w:rsidRPr="00FA4ABF">
              <w:rPr>
                <w:sz w:val="18"/>
                <w:lang w:val="tr-TR"/>
              </w:rPr>
              <w:t>Orta</w:t>
            </w:r>
          </w:p>
        </w:tc>
        <w:tc>
          <w:tcPr>
            <w:tcW w:w="1275" w:type="dxa"/>
          </w:tcPr>
          <w:p w14:paraId="68AD28A9" w14:textId="77777777" w:rsidR="00140C5C" w:rsidRPr="00FA4ABF" w:rsidRDefault="00000000">
            <w:pPr>
              <w:spacing w:after="0" w:line="240" w:lineRule="auto"/>
              <w:rPr>
                <w:lang w:val="tr-TR"/>
              </w:rPr>
            </w:pPr>
            <w:r w:rsidRPr="00FA4ABF">
              <w:rPr>
                <w:sz w:val="18"/>
                <w:lang w:val="tr-TR"/>
              </w:rPr>
              <w:t>Yüksek</w:t>
            </w:r>
          </w:p>
        </w:tc>
        <w:tc>
          <w:tcPr>
            <w:tcW w:w="1467" w:type="dxa"/>
          </w:tcPr>
          <w:p w14:paraId="55FDDCA5" w14:textId="77777777" w:rsidR="00140C5C" w:rsidRPr="00FA4ABF" w:rsidRDefault="00000000">
            <w:pPr>
              <w:spacing w:after="0" w:line="240" w:lineRule="auto"/>
              <w:rPr>
                <w:lang w:val="tr-TR"/>
              </w:rPr>
            </w:pPr>
            <w:r w:rsidRPr="00FA4ABF">
              <w:rPr>
                <w:sz w:val="18"/>
                <w:lang w:val="tr-TR"/>
              </w:rPr>
              <w:t>Yüksek</w:t>
            </w:r>
          </w:p>
        </w:tc>
      </w:tr>
    </w:tbl>
    <w:p w14:paraId="2146B779" w14:textId="77777777" w:rsidR="00140C5C" w:rsidRPr="00FA4ABF" w:rsidRDefault="00000000">
      <w:pPr>
        <w:pStyle w:val="Balk1"/>
        <w:rPr>
          <w:lang w:val="tr-TR"/>
        </w:rPr>
      </w:pPr>
      <w:r w:rsidRPr="00FA4ABF">
        <w:rPr>
          <w:lang w:val="tr-TR"/>
        </w:rPr>
        <w:t>10. PUKÖ DÖNGÜSÜNE DAYALI İYİLEŞTİRME PLANI</w:t>
      </w:r>
    </w:p>
    <w:p w14:paraId="30F9706E" w14:textId="77777777" w:rsidR="00140C5C" w:rsidRPr="00FA4ABF" w:rsidRDefault="00000000">
      <w:pPr>
        <w:jc w:val="both"/>
        <w:rPr>
          <w:lang w:val="tr-TR"/>
        </w:rPr>
      </w:pPr>
      <w:r w:rsidRPr="00FA4ABF">
        <w:rPr>
          <w:lang w:val="tr-TR"/>
        </w:rPr>
        <w:t>Anket bulguları doğrultusunda belirlenen öncelikli gelişim alanları için PUKÖ (Planla–Uygula–Kontrol Et–Önlem Al) döngüsüne dayalı iyileştirme planı hazırlanmış olup, ilgili süreçler ve önerilen aksiyonlar tabloda ayrıntılı olarak sunulmuştur.</w:t>
      </w:r>
    </w:p>
    <w:p w14:paraId="6C5AECC6" w14:textId="77777777" w:rsidR="00140C5C" w:rsidRPr="00FA4ABF" w:rsidRDefault="00140C5C">
      <w:pPr>
        <w:rPr>
          <w:lang w:val="tr-TR"/>
        </w:rPr>
      </w:pPr>
    </w:p>
    <w:tbl>
      <w:tblPr>
        <w:tblStyle w:val="TabloKlavuzu"/>
        <w:tblW w:w="0" w:type="auto"/>
        <w:jc w:val="center"/>
        <w:tblLook w:val="04A0" w:firstRow="1" w:lastRow="0" w:firstColumn="1" w:lastColumn="0" w:noHBand="0" w:noVBand="1"/>
      </w:tblPr>
      <w:tblGrid>
        <w:gridCol w:w="1562"/>
        <w:gridCol w:w="1559"/>
        <w:gridCol w:w="1843"/>
        <w:gridCol w:w="1559"/>
        <w:gridCol w:w="1417"/>
        <w:gridCol w:w="1406"/>
        <w:gridCol w:w="759"/>
      </w:tblGrid>
      <w:tr w:rsidR="00140C5C" w:rsidRPr="00FA4ABF" w14:paraId="36A5D4C9" w14:textId="77777777">
        <w:trPr>
          <w:jc w:val="center"/>
        </w:trPr>
        <w:tc>
          <w:tcPr>
            <w:tcW w:w="1562" w:type="dxa"/>
            <w:shd w:val="clear" w:color="auto" w:fill="D9EAF7"/>
          </w:tcPr>
          <w:p w14:paraId="773A4656" w14:textId="77777777" w:rsidR="00140C5C" w:rsidRPr="00FA4ABF" w:rsidRDefault="00000000">
            <w:pPr>
              <w:spacing w:after="0" w:line="240" w:lineRule="auto"/>
              <w:rPr>
                <w:lang w:val="tr-TR"/>
              </w:rPr>
            </w:pPr>
            <w:r w:rsidRPr="00FA4ABF">
              <w:rPr>
                <w:b/>
                <w:sz w:val="18"/>
                <w:lang w:val="tr-TR"/>
              </w:rPr>
              <w:t>Sorun</w:t>
            </w:r>
          </w:p>
        </w:tc>
        <w:tc>
          <w:tcPr>
            <w:tcW w:w="1559" w:type="dxa"/>
            <w:shd w:val="clear" w:color="auto" w:fill="D9EAF7"/>
          </w:tcPr>
          <w:p w14:paraId="11A94C5A" w14:textId="77777777" w:rsidR="00140C5C" w:rsidRPr="00FA4ABF" w:rsidRDefault="00000000">
            <w:pPr>
              <w:spacing w:after="0" w:line="240" w:lineRule="auto"/>
              <w:rPr>
                <w:lang w:val="tr-TR"/>
              </w:rPr>
            </w:pPr>
            <w:r w:rsidRPr="00FA4ABF">
              <w:rPr>
                <w:b/>
                <w:sz w:val="18"/>
                <w:lang w:val="tr-TR"/>
              </w:rPr>
              <w:t>Planla</w:t>
            </w:r>
          </w:p>
        </w:tc>
        <w:tc>
          <w:tcPr>
            <w:tcW w:w="1843" w:type="dxa"/>
            <w:shd w:val="clear" w:color="auto" w:fill="D9EAF7"/>
          </w:tcPr>
          <w:p w14:paraId="26E2DCF5" w14:textId="77777777" w:rsidR="00140C5C" w:rsidRPr="00FA4ABF" w:rsidRDefault="00000000">
            <w:pPr>
              <w:spacing w:after="0" w:line="240" w:lineRule="auto"/>
              <w:rPr>
                <w:lang w:val="tr-TR"/>
              </w:rPr>
            </w:pPr>
            <w:r w:rsidRPr="00FA4ABF">
              <w:rPr>
                <w:b/>
                <w:sz w:val="18"/>
                <w:lang w:val="tr-TR"/>
              </w:rPr>
              <w:t>Uygula</w:t>
            </w:r>
          </w:p>
        </w:tc>
        <w:tc>
          <w:tcPr>
            <w:tcW w:w="1559" w:type="dxa"/>
            <w:shd w:val="clear" w:color="auto" w:fill="D9EAF7"/>
          </w:tcPr>
          <w:p w14:paraId="684368AF" w14:textId="77777777" w:rsidR="00140C5C" w:rsidRPr="00FA4ABF" w:rsidRDefault="00000000">
            <w:pPr>
              <w:spacing w:after="0" w:line="240" w:lineRule="auto"/>
              <w:rPr>
                <w:lang w:val="tr-TR"/>
              </w:rPr>
            </w:pPr>
            <w:r w:rsidRPr="00FA4ABF">
              <w:rPr>
                <w:b/>
                <w:sz w:val="18"/>
                <w:lang w:val="tr-TR"/>
              </w:rPr>
              <w:t>Kontrol</w:t>
            </w:r>
          </w:p>
        </w:tc>
        <w:tc>
          <w:tcPr>
            <w:tcW w:w="1417" w:type="dxa"/>
            <w:shd w:val="clear" w:color="auto" w:fill="D9EAF7"/>
          </w:tcPr>
          <w:p w14:paraId="7D13FEED" w14:textId="77777777" w:rsidR="00140C5C" w:rsidRPr="00FA4ABF" w:rsidRDefault="00000000">
            <w:pPr>
              <w:spacing w:after="0" w:line="240" w:lineRule="auto"/>
              <w:rPr>
                <w:lang w:val="tr-TR"/>
              </w:rPr>
            </w:pPr>
            <w:r w:rsidRPr="00FA4ABF">
              <w:rPr>
                <w:b/>
                <w:sz w:val="18"/>
                <w:lang w:val="tr-TR"/>
              </w:rPr>
              <w:t>Önlem</w:t>
            </w:r>
          </w:p>
        </w:tc>
        <w:tc>
          <w:tcPr>
            <w:tcW w:w="1276" w:type="dxa"/>
            <w:shd w:val="clear" w:color="auto" w:fill="D9EAF7"/>
          </w:tcPr>
          <w:p w14:paraId="0327C5E2" w14:textId="77777777" w:rsidR="00140C5C" w:rsidRPr="00FA4ABF" w:rsidRDefault="00000000">
            <w:pPr>
              <w:spacing w:after="0" w:line="240" w:lineRule="auto"/>
              <w:rPr>
                <w:lang w:val="tr-TR"/>
              </w:rPr>
            </w:pPr>
            <w:r w:rsidRPr="00FA4ABF">
              <w:rPr>
                <w:b/>
                <w:sz w:val="18"/>
                <w:lang w:val="tr-TR"/>
              </w:rPr>
              <w:t>Hedef</w:t>
            </w:r>
          </w:p>
        </w:tc>
        <w:tc>
          <w:tcPr>
            <w:tcW w:w="759" w:type="dxa"/>
            <w:shd w:val="clear" w:color="auto" w:fill="D9EAF7"/>
          </w:tcPr>
          <w:p w14:paraId="27DF2547" w14:textId="77777777" w:rsidR="00140C5C" w:rsidRPr="00FA4ABF" w:rsidRDefault="00000000">
            <w:pPr>
              <w:spacing w:after="0" w:line="240" w:lineRule="auto"/>
              <w:rPr>
                <w:lang w:val="tr-TR"/>
              </w:rPr>
            </w:pPr>
            <w:r w:rsidRPr="00FA4ABF">
              <w:rPr>
                <w:b/>
                <w:sz w:val="18"/>
                <w:lang w:val="tr-TR"/>
              </w:rPr>
              <w:t>Süre</w:t>
            </w:r>
          </w:p>
        </w:tc>
      </w:tr>
      <w:tr w:rsidR="00140C5C" w:rsidRPr="00FA4ABF" w14:paraId="10AB3774" w14:textId="77777777">
        <w:trPr>
          <w:jc w:val="center"/>
        </w:trPr>
        <w:tc>
          <w:tcPr>
            <w:tcW w:w="1562" w:type="dxa"/>
          </w:tcPr>
          <w:p w14:paraId="12E0F226" w14:textId="77777777" w:rsidR="00140C5C" w:rsidRPr="00FA4ABF" w:rsidRDefault="00000000">
            <w:pPr>
              <w:spacing w:after="0" w:line="240" w:lineRule="auto"/>
              <w:rPr>
                <w:lang w:val="tr-TR"/>
              </w:rPr>
            </w:pPr>
            <w:r w:rsidRPr="00FA4ABF">
              <w:rPr>
                <w:sz w:val="18"/>
                <w:lang w:val="tr-TR"/>
              </w:rPr>
              <w:t>Lisansüstü hazırlık algısının görece düşük olması</w:t>
            </w:r>
          </w:p>
        </w:tc>
        <w:tc>
          <w:tcPr>
            <w:tcW w:w="1559" w:type="dxa"/>
          </w:tcPr>
          <w:p w14:paraId="5AB64816" w14:textId="025C16BE" w:rsidR="00140C5C" w:rsidRPr="00FA4ABF" w:rsidRDefault="00000000">
            <w:pPr>
              <w:spacing w:after="0" w:line="240" w:lineRule="auto"/>
              <w:rPr>
                <w:lang w:val="tr-TR"/>
              </w:rPr>
            </w:pPr>
            <w:r w:rsidRPr="00FA4ABF">
              <w:rPr>
                <w:sz w:val="18"/>
                <w:lang w:val="tr-TR"/>
              </w:rPr>
              <w:t>Lisansüstü eğitim ihtiyaçları ve mezun beklentileri analiz edil</w:t>
            </w:r>
            <w:r w:rsidR="00D50D47">
              <w:rPr>
                <w:sz w:val="18"/>
                <w:lang w:val="tr-TR"/>
              </w:rPr>
              <w:t>mesi</w:t>
            </w:r>
          </w:p>
        </w:tc>
        <w:tc>
          <w:tcPr>
            <w:tcW w:w="1843" w:type="dxa"/>
          </w:tcPr>
          <w:p w14:paraId="1DF85B3F" w14:textId="0CC381B0" w:rsidR="00140C5C" w:rsidRPr="00FA4ABF" w:rsidRDefault="00000000">
            <w:pPr>
              <w:spacing w:after="0" w:line="240" w:lineRule="auto"/>
              <w:rPr>
                <w:lang w:val="tr-TR"/>
              </w:rPr>
            </w:pPr>
            <w:r w:rsidRPr="00FA4ABF">
              <w:rPr>
                <w:sz w:val="18"/>
                <w:lang w:val="tr-TR"/>
              </w:rPr>
              <w:t>Lisansüstü bilgilendirme seminerleri ve araştırma yöntemleri atölyeleri düzenlen</w:t>
            </w:r>
            <w:r w:rsidR="00D50D47">
              <w:rPr>
                <w:sz w:val="18"/>
                <w:lang w:val="tr-TR"/>
              </w:rPr>
              <w:t>me</w:t>
            </w:r>
          </w:p>
        </w:tc>
        <w:tc>
          <w:tcPr>
            <w:tcW w:w="1559" w:type="dxa"/>
          </w:tcPr>
          <w:p w14:paraId="5BD13EE6" w14:textId="5266D007" w:rsidR="00140C5C" w:rsidRPr="00FA4ABF" w:rsidRDefault="00000000">
            <w:pPr>
              <w:spacing w:after="0" w:line="240" w:lineRule="auto"/>
              <w:rPr>
                <w:lang w:val="tr-TR"/>
              </w:rPr>
            </w:pPr>
            <w:r w:rsidRPr="00FA4ABF">
              <w:rPr>
                <w:sz w:val="18"/>
                <w:lang w:val="tr-TR"/>
              </w:rPr>
              <w:t>Katılım ve memnuniyet düzeyi</w:t>
            </w:r>
            <w:r w:rsidR="00D50D47">
              <w:rPr>
                <w:sz w:val="18"/>
                <w:lang w:val="tr-TR"/>
              </w:rPr>
              <w:t>ni</w:t>
            </w:r>
            <w:r w:rsidRPr="00FA4ABF">
              <w:rPr>
                <w:sz w:val="18"/>
                <w:lang w:val="tr-TR"/>
              </w:rPr>
              <w:t xml:space="preserve"> 6 ay sonra </w:t>
            </w:r>
            <w:r w:rsidR="00D50D47">
              <w:rPr>
                <w:sz w:val="18"/>
                <w:lang w:val="tr-TR"/>
              </w:rPr>
              <w:t>ölçme</w:t>
            </w:r>
          </w:p>
        </w:tc>
        <w:tc>
          <w:tcPr>
            <w:tcW w:w="1417" w:type="dxa"/>
          </w:tcPr>
          <w:p w14:paraId="0566F48B" w14:textId="74A0804F" w:rsidR="00140C5C" w:rsidRPr="00FA4ABF" w:rsidRDefault="00000000">
            <w:pPr>
              <w:spacing w:after="0" w:line="240" w:lineRule="auto"/>
              <w:rPr>
                <w:lang w:val="tr-TR"/>
              </w:rPr>
            </w:pPr>
            <w:r w:rsidRPr="00FA4ABF">
              <w:rPr>
                <w:sz w:val="18"/>
                <w:lang w:val="tr-TR"/>
              </w:rPr>
              <w:t>İçerikler</w:t>
            </w:r>
            <w:r w:rsidR="00D50D47">
              <w:rPr>
                <w:sz w:val="18"/>
                <w:lang w:val="tr-TR"/>
              </w:rPr>
              <w:t>in</w:t>
            </w:r>
            <w:r w:rsidRPr="00FA4ABF">
              <w:rPr>
                <w:sz w:val="18"/>
                <w:lang w:val="tr-TR"/>
              </w:rPr>
              <w:t xml:space="preserve"> geri bildirimlere göre güncellen</w:t>
            </w:r>
            <w:r w:rsidR="00D50D47">
              <w:rPr>
                <w:sz w:val="18"/>
                <w:lang w:val="tr-TR"/>
              </w:rPr>
              <w:t>mesi</w:t>
            </w:r>
          </w:p>
        </w:tc>
        <w:tc>
          <w:tcPr>
            <w:tcW w:w="1276" w:type="dxa"/>
          </w:tcPr>
          <w:p w14:paraId="59C03D0E" w14:textId="77777777" w:rsidR="00140C5C" w:rsidRPr="00FA4ABF" w:rsidRDefault="00000000">
            <w:pPr>
              <w:spacing w:after="0" w:line="240" w:lineRule="auto"/>
              <w:rPr>
                <w:lang w:val="tr-TR"/>
              </w:rPr>
            </w:pPr>
            <w:r w:rsidRPr="00FA4ABF">
              <w:rPr>
                <w:sz w:val="18"/>
                <w:lang w:val="tr-TR"/>
              </w:rPr>
              <w:t>Ortalama puanı &gt;=3.80'e çıkarmak</w:t>
            </w:r>
          </w:p>
        </w:tc>
        <w:tc>
          <w:tcPr>
            <w:tcW w:w="759" w:type="dxa"/>
          </w:tcPr>
          <w:p w14:paraId="3EF323A5" w14:textId="77777777" w:rsidR="00140C5C" w:rsidRPr="00FA4ABF" w:rsidRDefault="00000000">
            <w:pPr>
              <w:spacing w:after="0" w:line="240" w:lineRule="auto"/>
              <w:rPr>
                <w:lang w:val="tr-TR"/>
              </w:rPr>
            </w:pPr>
            <w:r w:rsidRPr="00FA4ABF">
              <w:rPr>
                <w:sz w:val="18"/>
                <w:lang w:val="tr-TR"/>
              </w:rPr>
              <w:t>1 yıl</w:t>
            </w:r>
          </w:p>
        </w:tc>
      </w:tr>
      <w:tr w:rsidR="00140C5C" w:rsidRPr="00FA4ABF" w14:paraId="049476E4" w14:textId="77777777">
        <w:trPr>
          <w:jc w:val="center"/>
        </w:trPr>
        <w:tc>
          <w:tcPr>
            <w:tcW w:w="1562" w:type="dxa"/>
          </w:tcPr>
          <w:p w14:paraId="137B0DB2" w14:textId="30D74C30" w:rsidR="00140C5C" w:rsidRPr="00FA4ABF" w:rsidRDefault="00000000">
            <w:pPr>
              <w:spacing w:after="0" w:line="240" w:lineRule="auto"/>
              <w:rPr>
                <w:lang w:val="tr-TR"/>
              </w:rPr>
            </w:pPr>
            <w:r w:rsidRPr="00FA4ABF">
              <w:rPr>
                <w:sz w:val="18"/>
                <w:lang w:val="tr-TR"/>
              </w:rPr>
              <w:t>İş bulma/sektör değiştirme sürecinde zorluk algısı</w:t>
            </w:r>
          </w:p>
        </w:tc>
        <w:tc>
          <w:tcPr>
            <w:tcW w:w="1559" w:type="dxa"/>
          </w:tcPr>
          <w:p w14:paraId="72C9341C" w14:textId="1E112084" w:rsidR="00140C5C" w:rsidRPr="00FA4ABF" w:rsidRDefault="00000000">
            <w:pPr>
              <w:spacing w:after="0" w:line="240" w:lineRule="auto"/>
              <w:rPr>
                <w:lang w:val="tr-TR"/>
              </w:rPr>
            </w:pPr>
            <w:r w:rsidRPr="00FA4ABF">
              <w:rPr>
                <w:sz w:val="18"/>
                <w:lang w:val="tr-TR"/>
              </w:rPr>
              <w:t>Kariyer geçişleri ve istihdam alanları</w:t>
            </w:r>
            <w:r w:rsidR="00D50D47">
              <w:rPr>
                <w:sz w:val="18"/>
                <w:lang w:val="tr-TR"/>
              </w:rPr>
              <w:t>nın</w:t>
            </w:r>
            <w:r w:rsidRPr="00FA4ABF">
              <w:rPr>
                <w:sz w:val="18"/>
                <w:lang w:val="tr-TR"/>
              </w:rPr>
              <w:t xml:space="preserve"> haritalan</w:t>
            </w:r>
            <w:r w:rsidR="00D50D47">
              <w:rPr>
                <w:sz w:val="18"/>
                <w:lang w:val="tr-TR"/>
              </w:rPr>
              <w:t>ması</w:t>
            </w:r>
          </w:p>
        </w:tc>
        <w:tc>
          <w:tcPr>
            <w:tcW w:w="1843" w:type="dxa"/>
          </w:tcPr>
          <w:p w14:paraId="2BE11D32" w14:textId="29212748" w:rsidR="00140C5C" w:rsidRPr="00FA4ABF" w:rsidRDefault="00000000">
            <w:pPr>
              <w:spacing w:after="0" w:line="240" w:lineRule="auto"/>
              <w:rPr>
                <w:lang w:val="tr-TR"/>
              </w:rPr>
            </w:pPr>
            <w:r w:rsidRPr="00FA4ABF">
              <w:rPr>
                <w:sz w:val="18"/>
                <w:lang w:val="tr-TR"/>
              </w:rPr>
              <w:t>Mezun-öğrenci kariyer söyleşileri ve kurum temsilcileriyle toplantılar</w:t>
            </w:r>
            <w:r w:rsidR="00D0014A">
              <w:rPr>
                <w:sz w:val="18"/>
                <w:lang w:val="tr-TR"/>
              </w:rPr>
              <w:t>ın</w:t>
            </w:r>
            <w:r w:rsidRPr="00FA4ABF">
              <w:rPr>
                <w:sz w:val="18"/>
                <w:lang w:val="tr-TR"/>
              </w:rPr>
              <w:t xml:space="preserve"> başlatıl</w:t>
            </w:r>
            <w:r w:rsidR="00D0014A">
              <w:rPr>
                <w:sz w:val="18"/>
                <w:lang w:val="tr-TR"/>
              </w:rPr>
              <w:t>ması</w:t>
            </w:r>
          </w:p>
        </w:tc>
        <w:tc>
          <w:tcPr>
            <w:tcW w:w="1559" w:type="dxa"/>
          </w:tcPr>
          <w:p w14:paraId="7629C6ED" w14:textId="7566302C" w:rsidR="00140C5C" w:rsidRPr="00FA4ABF" w:rsidRDefault="00000000">
            <w:pPr>
              <w:spacing w:after="0" w:line="240" w:lineRule="auto"/>
              <w:rPr>
                <w:lang w:val="tr-TR"/>
              </w:rPr>
            </w:pPr>
            <w:r w:rsidRPr="00FA4ABF">
              <w:rPr>
                <w:sz w:val="18"/>
                <w:lang w:val="tr-TR"/>
              </w:rPr>
              <w:t>Mezun istihdam ve katılım verileri</w:t>
            </w:r>
            <w:r w:rsidR="00D0014A">
              <w:rPr>
                <w:sz w:val="18"/>
                <w:lang w:val="tr-TR"/>
              </w:rPr>
              <w:t>nin</w:t>
            </w:r>
            <w:r w:rsidRPr="00FA4ABF">
              <w:rPr>
                <w:sz w:val="18"/>
                <w:lang w:val="tr-TR"/>
              </w:rPr>
              <w:t xml:space="preserve"> izlenerek raporlan</w:t>
            </w:r>
            <w:r w:rsidR="00D0014A">
              <w:rPr>
                <w:sz w:val="18"/>
                <w:lang w:val="tr-TR"/>
              </w:rPr>
              <w:t>ması</w:t>
            </w:r>
          </w:p>
        </w:tc>
        <w:tc>
          <w:tcPr>
            <w:tcW w:w="1417" w:type="dxa"/>
          </w:tcPr>
          <w:p w14:paraId="3BC1620B" w14:textId="7E79731F" w:rsidR="00140C5C" w:rsidRPr="00FA4ABF" w:rsidRDefault="00000000">
            <w:pPr>
              <w:spacing w:after="0" w:line="240" w:lineRule="auto"/>
              <w:rPr>
                <w:lang w:val="tr-TR"/>
              </w:rPr>
            </w:pPr>
            <w:r w:rsidRPr="00FA4ABF">
              <w:rPr>
                <w:sz w:val="18"/>
                <w:lang w:val="tr-TR"/>
              </w:rPr>
              <w:t>Düşük katılım görülen etkinlikler</w:t>
            </w:r>
            <w:r w:rsidR="00D0014A">
              <w:rPr>
                <w:sz w:val="18"/>
                <w:lang w:val="tr-TR"/>
              </w:rPr>
              <w:t>in</w:t>
            </w:r>
            <w:r w:rsidRPr="00FA4ABF">
              <w:rPr>
                <w:sz w:val="18"/>
                <w:lang w:val="tr-TR"/>
              </w:rPr>
              <w:t xml:space="preserve"> yeniden tasarlan</w:t>
            </w:r>
            <w:r w:rsidR="00D0014A">
              <w:rPr>
                <w:sz w:val="18"/>
                <w:lang w:val="tr-TR"/>
              </w:rPr>
              <w:t>ması</w:t>
            </w:r>
          </w:p>
        </w:tc>
        <w:tc>
          <w:tcPr>
            <w:tcW w:w="1276" w:type="dxa"/>
          </w:tcPr>
          <w:p w14:paraId="04DB01DD" w14:textId="77777777" w:rsidR="00140C5C" w:rsidRPr="00FA4ABF" w:rsidRDefault="00000000">
            <w:pPr>
              <w:spacing w:after="0" w:line="240" w:lineRule="auto"/>
              <w:rPr>
                <w:lang w:val="tr-TR"/>
              </w:rPr>
            </w:pPr>
            <w:r w:rsidRPr="00FA4ABF">
              <w:rPr>
                <w:sz w:val="18"/>
                <w:lang w:val="tr-TR"/>
              </w:rPr>
              <w:t>Kariyer destek etkinliği sayısını artırmak</w:t>
            </w:r>
          </w:p>
        </w:tc>
        <w:tc>
          <w:tcPr>
            <w:tcW w:w="759" w:type="dxa"/>
          </w:tcPr>
          <w:p w14:paraId="60E321CC" w14:textId="77777777" w:rsidR="00140C5C" w:rsidRPr="00FA4ABF" w:rsidRDefault="00000000">
            <w:pPr>
              <w:spacing w:after="0" w:line="240" w:lineRule="auto"/>
              <w:rPr>
                <w:lang w:val="tr-TR"/>
              </w:rPr>
            </w:pPr>
            <w:r w:rsidRPr="00FA4ABF">
              <w:rPr>
                <w:sz w:val="18"/>
                <w:lang w:val="tr-TR"/>
              </w:rPr>
              <w:t>1 yıl</w:t>
            </w:r>
          </w:p>
        </w:tc>
      </w:tr>
      <w:tr w:rsidR="00140C5C" w:rsidRPr="00FA4ABF" w14:paraId="24E7C3A6" w14:textId="77777777">
        <w:trPr>
          <w:jc w:val="center"/>
        </w:trPr>
        <w:tc>
          <w:tcPr>
            <w:tcW w:w="1562" w:type="dxa"/>
          </w:tcPr>
          <w:p w14:paraId="4EA1ABE5" w14:textId="77777777" w:rsidR="00140C5C" w:rsidRPr="00FA4ABF" w:rsidRDefault="00000000">
            <w:pPr>
              <w:spacing w:after="0" w:line="240" w:lineRule="auto"/>
              <w:rPr>
                <w:lang w:val="tr-TR"/>
              </w:rPr>
            </w:pPr>
            <w:r w:rsidRPr="00FA4ABF">
              <w:rPr>
                <w:sz w:val="18"/>
                <w:lang w:val="tr-TR"/>
              </w:rPr>
              <w:t>Uygulama ve saha deneyimi ihtiyacı</w:t>
            </w:r>
          </w:p>
        </w:tc>
        <w:tc>
          <w:tcPr>
            <w:tcW w:w="1559" w:type="dxa"/>
          </w:tcPr>
          <w:p w14:paraId="2B4C4A55" w14:textId="1005975C" w:rsidR="00140C5C" w:rsidRPr="00FA4ABF" w:rsidRDefault="00000000">
            <w:pPr>
              <w:spacing w:after="0" w:line="240" w:lineRule="auto"/>
              <w:rPr>
                <w:lang w:val="tr-TR"/>
              </w:rPr>
            </w:pPr>
            <w:r w:rsidRPr="00FA4ABF">
              <w:rPr>
                <w:sz w:val="18"/>
                <w:lang w:val="tr-TR"/>
              </w:rPr>
              <w:t>Program bazlı uygulama gereksinimleri</w:t>
            </w:r>
            <w:r w:rsidR="00D0014A">
              <w:rPr>
                <w:sz w:val="18"/>
                <w:lang w:val="tr-TR"/>
              </w:rPr>
              <w:t>nin</w:t>
            </w:r>
            <w:r w:rsidRPr="00FA4ABF">
              <w:rPr>
                <w:sz w:val="18"/>
                <w:lang w:val="tr-TR"/>
              </w:rPr>
              <w:t xml:space="preserve"> belirlen</w:t>
            </w:r>
            <w:r w:rsidR="00D0014A">
              <w:rPr>
                <w:sz w:val="18"/>
                <w:lang w:val="tr-TR"/>
              </w:rPr>
              <w:t>mesi</w:t>
            </w:r>
          </w:p>
        </w:tc>
        <w:tc>
          <w:tcPr>
            <w:tcW w:w="1843" w:type="dxa"/>
          </w:tcPr>
          <w:p w14:paraId="28CC6610" w14:textId="04EB79BB" w:rsidR="00140C5C" w:rsidRPr="00FA4ABF" w:rsidRDefault="00000000">
            <w:pPr>
              <w:spacing w:after="0" w:line="240" w:lineRule="auto"/>
              <w:rPr>
                <w:lang w:val="tr-TR"/>
              </w:rPr>
            </w:pPr>
            <w:r w:rsidRPr="00FA4ABF">
              <w:rPr>
                <w:sz w:val="18"/>
                <w:lang w:val="tr-TR"/>
              </w:rPr>
              <w:t>Farklı okul türleri, özel sektör ve saha deneyimlerine ilişkin mezun paylaşım oturumları</w:t>
            </w:r>
            <w:r w:rsidR="004F2E0D">
              <w:rPr>
                <w:sz w:val="18"/>
                <w:lang w:val="tr-TR"/>
              </w:rPr>
              <w:t>nın</w:t>
            </w:r>
            <w:r w:rsidRPr="00FA4ABF">
              <w:rPr>
                <w:sz w:val="18"/>
                <w:lang w:val="tr-TR"/>
              </w:rPr>
              <w:t xml:space="preserve"> düzenlen</w:t>
            </w:r>
            <w:r w:rsidR="004F2E0D">
              <w:rPr>
                <w:sz w:val="18"/>
                <w:lang w:val="tr-TR"/>
              </w:rPr>
              <w:t>mesi</w:t>
            </w:r>
          </w:p>
        </w:tc>
        <w:tc>
          <w:tcPr>
            <w:tcW w:w="1559" w:type="dxa"/>
          </w:tcPr>
          <w:p w14:paraId="44743CB8" w14:textId="3E263AB8" w:rsidR="00140C5C" w:rsidRPr="00FA4ABF" w:rsidRDefault="00000000">
            <w:pPr>
              <w:spacing w:after="0" w:line="240" w:lineRule="auto"/>
              <w:rPr>
                <w:lang w:val="tr-TR"/>
              </w:rPr>
            </w:pPr>
            <w:r w:rsidRPr="00FA4ABF">
              <w:rPr>
                <w:sz w:val="18"/>
                <w:lang w:val="tr-TR"/>
              </w:rPr>
              <w:t>Öğrenci ve mezun geri bildirimleri</w:t>
            </w:r>
            <w:r w:rsidR="004F2E0D">
              <w:rPr>
                <w:sz w:val="18"/>
                <w:lang w:val="tr-TR"/>
              </w:rPr>
              <w:t>nin alınarak değerlendirilmesi</w:t>
            </w:r>
          </w:p>
        </w:tc>
        <w:tc>
          <w:tcPr>
            <w:tcW w:w="1417" w:type="dxa"/>
          </w:tcPr>
          <w:p w14:paraId="3A4A2E91" w14:textId="501CD6D1" w:rsidR="00140C5C" w:rsidRPr="00FA4ABF" w:rsidRDefault="00000000">
            <w:pPr>
              <w:spacing w:after="0" w:line="240" w:lineRule="auto"/>
              <w:rPr>
                <w:lang w:val="tr-TR"/>
              </w:rPr>
            </w:pPr>
            <w:r w:rsidRPr="00FA4ABF">
              <w:rPr>
                <w:sz w:val="18"/>
                <w:lang w:val="tr-TR"/>
              </w:rPr>
              <w:t>Uygulama içerikleri</w:t>
            </w:r>
            <w:r w:rsidR="004F2E0D">
              <w:rPr>
                <w:sz w:val="18"/>
                <w:lang w:val="tr-TR"/>
              </w:rPr>
              <w:t>nin</w:t>
            </w:r>
            <w:r w:rsidRPr="00FA4ABF">
              <w:rPr>
                <w:sz w:val="18"/>
                <w:lang w:val="tr-TR"/>
              </w:rPr>
              <w:t xml:space="preserve"> program kurullarında yeniden ele alın</w:t>
            </w:r>
            <w:r w:rsidR="004F2E0D">
              <w:rPr>
                <w:sz w:val="18"/>
                <w:lang w:val="tr-TR"/>
              </w:rPr>
              <w:t>ması</w:t>
            </w:r>
          </w:p>
        </w:tc>
        <w:tc>
          <w:tcPr>
            <w:tcW w:w="1276" w:type="dxa"/>
          </w:tcPr>
          <w:p w14:paraId="4AE954B4" w14:textId="77777777" w:rsidR="00140C5C" w:rsidRPr="00FA4ABF" w:rsidRDefault="00000000">
            <w:pPr>
              <w:spacing w:after="0" w:line="240" w:lineRule="auto"/>
              <w:rPr>
                <w:lang w:val="tr-TR"/>
              </w:rPr>
            </w:pPr>
            <w:r w:rsidRPr="00FA4ABF">
              <w:rPr>
                <w:sz w:val="18"/>
                <w:lang w:val="tr-TR"/>
              </w:rPr>
              <w:t>Uygulama odaklı etkinlikleri artırmak</w:t>
            </w:r>
          </w:p>
        </w:tc>
        <w:tc>
          <w:tcPr>
            <w:tcW w:w="759" w:type="dxa"/>
          </w:tcPr>
          <w:p w14:paraId="74636A09" w14:textId="77777777" w:rsidR="00140C5C" w:rsidRPr="00FA4ABF" w:rsidRDefault="00000000">
            <w:pPr>
              <w:spacing w:after="0" w:line="240" w:lineRule="auto"/>
              <w:rPr>
                <w:lang w:val="tr-TR"/>
              </w:rPr>
            </w:pPr>
            <w:r w:rsidRPr="00FA4ABF">
              <w:rPr>
                <w:sz w:val="18"/>
                <w:lang w:val="tr-TR"/>
              </w:rPr>
              <w:t>1 yıl</w:t>
            </w:r>
          </w:p>
        </w:tc>
      </w:tr>
      <w:tr w:rsidR="00140C5C" w:rsidRPr="00FA4ABF" w14:paraId="40C51CD0" w14:textId="77777777">
        <w:trPr>
          <w:jc w:val="center"/>
        </w:trPr>
        <w:tc>
          <w:tcPr>
            <w:tcW w:w="1562" w:type="dxa"/>
          </w:tcPr>
          <w:p w14:paraId="6A496BD4" w14:textId="77777777" w:rsidR="00140C5C" w:rsidRPr="00FA4ABF" w:rsidRDefault="00000000">
            <w:pPr>
              <w:spacing w:after="0" w:line="240" w:lineRule="auto"/>
              <w:rPr>
                <w:lang w:val="tr-TR"/>
              </w:rPr>
            </w:pPr>
            <w:r w:rsidRPr="00FA4ABF">
              <w:rPr>
                <w:sz w:val="18"/>
                <w:lang w:val="tr-TR"/>
              </w:rPr>
              <w:t>Mezun-fakülte iletişiminin güçlendirilmesi</w:t>
            </w:r>
          </w:p>
        </w:tc>
        <w:tc>
          <w:tcPr>
            <w:tcW w:w="1559" w:type="dxa"/>
          </w:tcPr>
          <w:p w14:paraId="1DBA8A85" w14:textId="7F15F7F1" w:rsidR="00140C5C" w:rsidRPr="00FA4ABF" w:rsidRDefault="00000000">
            <w:pPr>
              <w:spacing w:after="0" w:line="240" w:lineRule="auto"/>
              <w:rPr>
                <w:lang w:val="tr-TR"/>
              </w:rPr>
            </w:pPr>
            <w:r w:rsidRPr="00FA4ABF">
              <w:rPr>
                <w:sz w:val="18"/>
                <w:lang w:val="tr-TR"/>
              </w:rPr>
              <w:t>Mezun iletişim veri tabanı</w:t>
            </w:r>
            <w:r w:rsidR="004F2E0D">
              <w:rPr>
                <w:sz w:val="18"/>
                <w:lang w:val="tr-TR"/>
              </w:rPr>
              <w:t>nın</w:t>
            </w:r>
            <w:r w:rsidRPr="00FA4ABF">
              <w:rPr>
                <w:sz w:val="18"/>
                <w:lang w:val="tr-TR"/>
              </w:rPr>
              <w:t xml:space="preserve"> güncellen</w:t>
            </w:r>
            <w:r w:rsidR="004F2E0D">
              <w:rPr>
                <w:sz w:val="18"/>
                <w:lang w:val="tr-TR"/>
              </w:rPr>
              <w:t>mesi</w:t>
            </w:r>
          </w:p>
        </w:tc>
        <w:tc>
          <w:tcPr>
            <w:tcW w:w="1843" w:type="dxa"/>
          </w:tcPr>
          <w:p w14:paraId="1860D661" w14:textId="766A21A4" w:rsidR="00140C5C" w:rsidRPr="00FA4ABF" w:rsidRDefault="00EE5984">
            <w:pPr>
              <w:spacing w:after="0" w:line="240" w:lineRule="auto"/>
              <w:rPr>
                <w:lang w:val="tr-TR"/>
              </w:rPr>
            </w:pPr>
            <w:r>
              <w:rPr>
                <w:sz w:val="18"/>
                <w:lang w:val="tr-TR"/>
              </w:rPr>
              <w:t>Ç</w:t>
            </w:r>
            <w:r w:rsidR="00000000" w:rsidRPr="00FA4ABF">
              <w:rPr>
                <w:sz w:val="18"/>
                <w:lang w:val="tr-TR"/>
              </w:rPr>
              <w:t>evrim içi platform ve periyodik mezun buluşmaları</w:t>
            </w:r>
            <w:r>
              <w:rPr>
                <w:sz w:val="18"/>
                <w:lang w:val="tr-TR"/>
              </w:rPr>
              <w:t>nın artırılması</w:t>
            </w:r>
          </w:p>
        </w:tc>
        <w:tc>
          <w:tcPr>
            <w:tcW w:w="1559" w:type="dxa"/>
          </w:tcPr>
          <w:p w14:paraId="560CF458" w14:textId="29BC48B8" w:rsidR="00140C5C" w:rsidRPr="00FA4ABF" w:rsidRDefault="00EE5984">
            <w:pPr>
              <w:spacing w:after="0" w:line="240" w:lineRule="auto"/>
              <w:rPr>
                <w:lang w:val="tr-TR"/>
              </w:rPr>
            </w:pPr>
            <w:r>
              <w:rPr>
                <w:sz w:val="18"/>
                <w:lang w:val="tr-TR"/>
              </w:rPr>
              <w:t>K</w:t>
            </w:r>
            <w:r w:rsidR="00000000" w:rsidRPr="00FA4ABF">
              <w:rPr>
                <w:sz w:val="18"/>
                <w:lang w:val="tr-TR"/>
              </w:rPr>
              <w:t>atılım ve geri bildirim oranları</w:t>
            </w:r>
            <w:r>
              <w:rPr>
                <w:sz w:val="18"/>
                <w:lang w:val="tr-TR"/>
              </w:rPr>
              <w:t>nın</w:t>
            </w:r>
            <w:r w:rsidR="00000000" w:rsidRPr="00FA4ABF">
              <w:rPr>
                <w:sz w:val="18"/>
                <w:lang w:val="tr-TR"/>
              </w:rPr>
              <w:t xml:space="preserve"> takip edil</w:t>
            </w:r>
            <w:r>
              <w:rPr>
                <w:sz w:val="18"/>
                <w:lang w:val="tr-TR"/>
              </w:rPr>
              <w:t>mesi</w:t>
            </w:r>
          </w:p>
        </w:tc>
        <w:tc>
          <w:tcPr>
            <w:tcW w:w="1417" w:type="dxa"/>
          </w:tcPr>
          <w:p w14:paraId="4A06BB25" w14:textId="1A959A25" w:rsidR="00140C5C" w:rsidRPr="00FA4ABF" w:rsidRDefault="00000000">
            <w:pPr>
              <w:spacing w:after="0" w:line="240" w:lineRule="auto"/>
              <w:rPr>
                <w:lang w:val="tr-TR"/>
              </w:rPr>
            </w:pPr>
            <w:r w:rsidRPr="00FA4ABF">
              <w:rPr>
                <w:sz w:val="18"/>
                <w:lang w:val="tr-TR"/>
              </w:rPr>
              <w:t>İletişim kanalları</w:t>
            </w:r>
            <w:r w:rsidR="00EE5984">
              <w:rPr>
                <w:sz w:val="18"/>
                <w:lang w:val="tr-TR"/>
              </w:rPr>
              <w:t>nın</w:t>
            </w:r>
            <w:r w:rsidRPr="00FA4ABF">
              <w:rPr>
                <w:sz w:val="18"/>
                <w:lang w:val="tr-TR"/>
              </w:rPr>
              <w:t xml:space="preserve"> etkinlik verilerine göre çeşitlendiril</w:t>
            </w:r>
            <w:r w:rsidR="00EE5984">
              <w:rPr>
                <w:sz w:val="18"/>
                <w:lang w:val="tr-TR"/>
              </w:rPr>
              <w:t>mesi</w:t>
            </w:r>
          </w:p>
        </w:tc>
        <w:tc>
          <w:tcPr>
            <w:tcW w:w="1276" w:type="dxa"/>
          </w:tcPr>
          <w:p w14:paraId="7F4658D9" w14:textId="556E8F96" w:rsidR="00140C5C" w:rsidRPr="00FA4ABF" w:rsidRDefault="00000000">
            <w:pPr>
              <w:spacing w:after="0" w:line="240" w:lineRule="auto"/>
              <w:rPr>
                <w:lang w:val="tr-TR"/>
              </w:rPr>
            </w:pPr>
            <w:r w:rsidRPr="00FA4ABF">
              <w:rPr>
                <w:sz w:val="18"/>
                <w:lang w:val="tr-TR"/>
              </w:rPr>
              <w:t>Mezun iletişim ağı</w:t>
            </w:r>
            <w:r w:rsidR="00EE5984">
              <w:rPr>
                <w:sz w:val="18"/>
                <w:lang w:val="tr-TR"/>
              </w:rPr>
              <w:t xml:space="preserve">nın çeşitlendirilmesi ve </w:t>
            </w:r>
            <w:r w:rsidR="00DF5E4C">
              <w:rPr>
                <w:sz w:val="18"/>
                <w:lang w:val="tr-TR"/>
              </w:rPr>
              <w:t>güçlendirilmesi</w:t>
            </w:r>
          </w:p>
        </w:tc>
        <w:tc>
          <w:tcPr>
            <w:tcW w:w="759" w:type="dxa"/>
          </w:tcPr>
          <w:p w14:paraId="48CB77F0" w14:textId="77777777" w:rsidR="00140C5C" w:rsidRPr="00FA4ABF" w:rsidRDefault="00000000">
            <w:pPr>
              <w:spacing w:after="0" w:line="240" w:lineRule="auto"/>
              <w:rPr>
                <w:lang w:val="tr-TR"/>
              </w:rPr>
            </w:pPr>
            <w:r w:rsidRPr="00FA4ABF">
              <w:rPr>
                <w:sz w:val="18"/>
                <w:lang w:val="tr-TR"/>
              </w:rPr>
              <w:t>6 ay</w:t>
            </w:r>
          </w:p>
        </w:tc>
      </w:tr>
    </w:tbl>
    <w:p w14:paraId="64EF1D3E" w14:textId="77777777" w:rsidR="00140C5C" w:rsidRPr="00FA4ABF" w:rsidRDefault="00000000">
      <w:pPr>
        <w:pStyle w:val="Balk1"/>
        <w:rPr>
          <w:lang w:val="tr-TR"/>
        </w:rPr>
      </w:pPr>
      <w:r w:rsidRPr="00FA4ABF">
        <w:rPr>
          <w:lang w:val="tr-TR"/>
        </w:rPr>
        <w:t>11. SONUÇ VE GENEL DEĞERLENDİRME</w:t>
      </w:r>
    </w:p>
    <w:p w14:paraId="4441D0E1" w14:textId="7A654A69" w:rsidR="00140C5C" w:rsidRPr="00FA4ABF" w:rsidRDefault="00000000">
      <w:pPr>
        <w:jc w:val="both"/>
        <w:rPr>
          <w:lang w:val="tr-TR"/>
        </w:rPr>
      </w:pPr>
      <w:r w:rsidRPr="00FA4ABF">
        <w:rPr>
          <w:lang w:val="tr-TR"/>
        </w:rPr>
        <w:t>Dış Paydaş (Mezun) Memnuniyet Anketi sonuçları, Fakülte</w:t>
      </w:r>
      <w:r w:rsidR="00791486">
        <w:rPr>
          <w:lang w:val="tr-TR"/>
        </w:rPr>
        <w:t>miz</w:t>
      </w:r>
      <w:r w:rsidRPr="00FA4ABF">
        <w:rPr>
          <w:lang w:val="tr-TR"/>
        </w:rPr>
        <w:t xml:space="preserve"> mezunlarının lisans eğitimine ilişkin genel değerlendirmelerinin güçlü düzeyde olduğunu göstermektedir. Ölçeğin genel ortalaması 4.18, Cronbach Alpha katsayısı ise 0.928 olarak hesaplanmıştır. Bu bulgu, elde edilen sonuçların güvenilir ve yorumlanabilir olduğunu göstermektedir.</w:t>
      </w:r>
    </w:p>
    <w:p w14:paraId="2BF71D28" w14:textId="77777777" w:rsidR="00140C5C" w:rsidRPr="00FA4ABF" w:rsidRDefault="00000000">
      <w:pPr>
        <w:jc w:val="both"/>
        <w:rPr>
          <w:lang w:val="tr-TR"/>
        </w:rPr>
      </w:pPr>
      <w:r w:rsidRPr="00FA4ABF">
        <w:rPr>
          <w:lang w:val="tr-TR"/>
        </w:rPr>
        <w:t>En güçlü alanlar, lisans eğitiminin meslekle ilgisi, öğretmenlik mesleğine yönelik olumlu tutum geliştirme, mesleki ve etik sorumluluk bilinci, bireysel/bağımsız çalışma becerisi ve fakültenin öğretmenlik mesleğine ilgi duyanlara önerilmesi şeklinde öne çıkmaktadır. Buna karşılık, iş bulma veya sektör değiştirmede zorlukla karşılaşmama, lisansüstü çalışmalara hazırlık ve akademik kalite algısı görece daha düşük puanlanan alanlardır.</w:t>
      </w:r>
    </w:p>
    <w:p w14:paraId="42266411" w14:textId="77777777" w:rsidR="00140C5C" w:rsidRPr="00FA4ABF" w:rsidRDefault="00000000">
      <w:pPr>
        <w:jc w:val="both"/>
        <w:rPr>
          <w:lang w:val="tr-TR"/>
        </w:rPr>
      </w:pPr>
      <w:r w:rsidRPr="00FA4ABF">
        <w:rPr>
          <w:lang w:val="tr-TR"/>
        </w:rPr>
        <w:t>Sonuç olarak fakültenin mezunlar üzerinde mesleki kimlik, etik sorumluluk ve mesleğe yönelik tutum açısından güçlü bir etki oluşturduğu; ancak mezuniyet sonrası kariyer desteği, lisansüstü yönlendirme, uygulamalı/saha deneyimi ve mezunlarla sürdürülebilir iletişim alanlarında planlı iyileştirmelere ihtiyaç bulunduğu değerlendirilmektedir.</w:t>
      </w:r>
    </w:p>
    <w:p w14:paraId="55D9C687" w14:textId="77777777" w:rsidR="00140C5C" w:rsidRPr="00FA4ABF" w:rsidRDefault="00000000">
      <w:pPr>
        <w:pStyle w:val="Balk1"/>
        <w:rPr>
          <w:lang w:val="tr-TR"/>
        </w:rPr>
      </w:pPr>
      <w:r w:rsidRPr="00FA4ABF">
        <w:rPr>
          <w:lang w:val="tr-TR"/>
        </w:rPr>
        <w:t>12. ÖNERİLER</w:t>
      </w:r>
    </w:p>
    <w:p w14:paraId="1EA20788" w14:textId="7A5177DD" w:rsidR="00140C5C" w:rsidRPr="00FA4ABF" w:rsidRDefault="00000000">
      <w:pPr>
        <w:jc w:val="both"/>
        <w:rPr>
          <w:lang w:val="tr-TR"/>
        </w:rPr>
      </w:pPr>
      <w:r w:rsidRPr="00FA4ABF">
        <w:rPr>
          <w:lang w:val="tr-TR"/>
        </w:rPr>
        <w:t xml:space="preserve">Mezunlarla düzenli iletişim sağlayacak dijital mezun ağı, e-bülten ve </w:t>
      </w:r>
      <w:r w:rsidR="001F371E">
        <w:rPr>
          <w:lang w:val="tr-TR"/>
        </w:rPr>
        <w:t xml:space="preserve">daha fazla </w:t>
      </w:r>
      <w:r w:rsidRPr="00FA4ABF">
        <w:rPr>
          <w:lang w:val="tr-TR"/>
        </w:rPr>
        <w:t>çevrim içi buluşma mekanizmaları oluşturulmalıdır.</w:t>
      </w:r>
    </w:p>
    <w:p w14:paraId="4907A1C1" w14:textId="77777777" w:rsidR="00140C5C" w:rsidRPr="00FA4ABF" w:rsidRDefault="00000000">
      <w:pPr>
        <w:jc w:val="both"/>
        <w:rPr>
          <w:lang w:val="tr-TR"/>
        </w:rPr>
      </w:pPr>
      <w:r w:rsidRPr="00FA4ABF">
        <w:rPr>
          <w:lang w:val="tr-TR"/>
        </w:rPr>
        <w:t>Farklı program mezunlarının deneyim paylaşımına dayalı söyleşi, panel ve kariyer günleri düzenlenmelidir.</w:t>
      </w:r>
    </w:p>
    <w:p w14:paraId="44D54F8A" w14:textId="77777777" w:rsidR="00140C5C" w:rsidRPr="00FA4ABF" w:rsidRDefault="00000000">
      <w:pPr>
        <w:jc w:val="both"/>
        <w:rPr>
          <w:lang w:val="tr-TR"/>
        </w:rPr>
      </w:pPr>
      <w:r w:rsidRPr="00FA4ABF">
        <w:rPr>
          <w:lang w:val="tr-TR"/>
        </w:rPr>
        <w:t>Lisansüstü eğitime hazırlık, araştırma yapma becerileri ve akademik kariyer olanaklarına yönelik bilgilendirme etkinlikleri artırılmalıdır.</w:t>
      </w:r>
    </w:p>
    <w:p w14:paraId="46594696" w14:textId="77777777" w:rsidR="00140C5C" w:rsidRPr="00FA4ABF" w:rsidRDefault="00000000">
      <w:pPr>
        <w:jc w:val="both"/>
        <w:rPr>
          <w:lang w:val="tr-TR"/>
        </w:rPr>
      </w:pPr>
      <w:r w:rsidRPr="00FA4ABF">
        <w:rPr>
          <w:lang w:val="tr-TR"/>
        </w:rPr>
        <w:lastRenderedPageBreak/>
        <w:t>Öğretmenlik uygulamaları, farklı okul türleri ve saha deneyimleri konusunda mezun katkılı atölye ve seminerler planlanmalıdır.</w:t>
      </w:r>
    </w:p>
    <w:p w14:paraId="69F5C015" w14:textId="77777777" w:rsidR="00140C5C" w:rsidRPr="00FA4ABF" w:rsidRDefault="00000000">
      <w:pPr>
        <w:jc w:val="both"/>
        <w:rPr>
          <w:lang w:val="tr-TR"/>
        </w:rPr>
      </w:pPr>
      <w:r w:rsidRPr="00FA4ABF">
        <w:rPr>
          <w:lang w:val="tr-TR"/>
        </w:rPr>
        <w:t>Program güncelleme süreçlerinde mezun görüşleri düzenli olarak alınmalı ve bölüm kalite kurullarında değerlendirilmelidir.</w:t>
      </w:r>
    </w:p>
    <w:p w14:paraId="13D6CC6F" w14:textId="77777777" w:rsidR="00140C5C" w:rsidRPr="00FA4ABF" w:rsidRDefault="00000000">
      <w:pPr>
        <w:jc w:val="both"/>
        <w:rPr>
          <w:lang w:val="tr-TR"/>
        </w:rPr>
      </w:pPr>
      <w:r w:rsidRPr="00FA4ABF">
        <w:rPr>
          <w:lang w:val="tr-TR"/>
        </w:rPr>
        <w:t>Mezun memnuniyet anketi her yıl benzer maddelerle tekrarlanarak yıllar arası karşılaştırmalı analiz yapılmalıdır.</w:t>
      </w:r>
    </w:p>
    <w:p w14:paraId="326D79E5" w14:textId="77777777" w:rsidR="00140C5C" w:rsidRPr="00FA4ABF" w:rsidRDefault="00000000">
      <w:pPr>
        <w:pStyle w:val="Balk1"/>
        <w:rPr>
          <w:lang w:val="tr-TR"/>
        </w:rPr>
      </w:pPr>
      <w:r w:rsidRPr="00FA4ABF">
        <w:rPr>
          <w:lang w:val="tr-TR"/>
        </w:rPr>
        <w:t>EK 1. MADDE BAZINDA AYRINTILI SONUÇLAR</w:t>
      </w:r>
    </w:p>
    <w:tbl>
      <w:tblPr>
        <w:tblStyle w:val="TabloKlavuzu"/>
        <w:tblW w:w="0" w:type="auto"/>
        <w:jc w:val="center"/>
        <w:tblLook w:val="04A0" w:firstRow="1" w:lastRow="0" w:firstColumn="1" w:lastColumn="0" w:noHBand="0" w:noVBand="1"/>
      </w:tblPr>
      <w:tblGrid>
        <w:gridCol w:w="699"/>
        <w:gridCol w:w="6596"/>
        <w:gridCol w:w="922"/>
        <w:gridCol w:w="841"/>
        <w:gridCol w:w="1130"/>
      </w:tblGrid>
      <w:tr w:rsidR="00140C5C" w:rsidRPr="00FA4ABF" w14:paraId="6D3BC618" w14:textId="77777777">
        <w:trPr>
          <w:jc w:val="center"/>
        </w:trPr>
        <w:tc>
          <w:tcPr>
            <w:tcW w:w="708" w:type="dxa"/>
            <w:shd w:val="clear" w:color="auto" w:fill="D9EAF7"/>
          </w:tcPr>
          <w:p w14:paraId="2CEA092E" w14:textId="77777777" w:rsidR="00140C5C" w:rsidRPr="00FA4ABF" w:rsidRDefault="00000000">
            <w:pPr>
              <w:spacing w:after="0" w:line="240" w:lineRule="auto"/>
              <w:rPr>
                <w:lang w:val="tr-TR"/>
              </w:rPr>
            </w:pPr>
            <w:r w:rsidRPr="00FA4ABF">
              <w:rPr>
                <w:b/>
                <w:sz w:val="18"/>
                <w:lang w:val="tr-TR"/>
              </w:rPr>
              <w:t>No</w:t>
            </w:r>
          </w:p>
        </w:tc>
        <w:tc>
          <w:tcPr>
            <w:tcW w:w="6769" w:type="dxa"/>
            <w:shd w:val="clear" w:color="auto" w:fill="D9EAF7"/>
          </w:tcPr>
          <w:p w14:paraId="296EEC06" w14:textId="77777777" w:rsidR="00140C5C" w:rsidRPr="00FA4ABF" w:rsidRDefault="00000000">
            <w:pPr>
              <w:spacing w:after="0" w:line="240" w:lineRule="auto"/>
              <w:rPr>
                <w:lang w:val="tr-TR"/>
              </w:rPr>
            </w:pPr>
            <w:r w:rsidRPr="00FA4ABF">
              <w:rPr>
                <w:b/>
                <w:sz w:val="18"/>
                <w:lang w:val="tr-TR"/>
              </w:rPr>
              <w:t>İfade</w:t>
            </w:r>
          </w:p>
        </w:tc>
        <w:tc>
          <w:tcPr>
            <w:tcW w:w="709" w:type="dxa"/>
            <w:shd w:val="clear" w:color="auto" w:fill="D9EAF7"/>
          </w:tcPr>
          <w:p w14:paraId="1F617281" w14:textId="77777777" w:rsidR="00140C5C" w:rsidRPr="00FA4ABF" w:rsidRDefault="00000000">
            <w:pPr>
              <w:spacing w:after="0" w:line="240" w:lineRule="auto"/>
              <w:rPr>
                <w:lang w:val="tr-TR"/>
              </w:rPr>
            </w:pPr>
            <w:r w:rsidRPr="00FA4ABF">
              <w:rPr>
                <w:b/>
                <w:sz w:val="18"/>
                <w:lang w:val="tr-TR"/>
              </w:rPr>
              <w:t>Ortalama</w:t>
            </w:r>
          </w:p>
        </w:tc>
        <w:tc>
          <w:tcPr>
            <w:tcW w:w="851" w:type="dxa"/>
            <w:shd w:val="clear" w:color="auto" w:fill="D9EAF7"/>
          </w:tcPr>
          <w:p w14:paraId="78728DE9" w14:textId="77777777" w:rsidR="00140C5C" w:rsidRPr="00FA4ABF" w:rsidRDefault="00000000">
            <w:pPr>
              <w:spacing w:after="0" w:line="240" w:lineRule="auto"/>
              <w:rPr>
                <w:lang w:val="tr-TR"/>
              </w:rPr>
            </w:pPr>
            <w:r w:rsidRPr="00FA4ABF">
              <w:rPr>
                <w:b/>
                <w:sz w:val="18"/>
                <w:lang w:val="tr-TR"/>
              </w:rPr>
              <w:t>SS</w:t>
            </w:r>
          </w:p>
        </w:tc>
        <w:tc>
          <w:tcPr>
            <w:tcW w:w="1147" w:type="dxa"/>
            <w:shd w:val="clear" w:color="auto" w:fill="D9EAF7"/>
          </w:tcPr>
          <w:p w14:paraId="5DBB15AF" w14:textId="77777777" w:rsidR="00140C5C" w:rsidRPr="00FA4ABF" w:rsidRDefault="00000000">
            <w:pPr>
              <w:spacing w:after="0" w:line="240" w:lineRule="auto"/>
              <w:rPr>
                <w:lang w:val="tr-TR"/>
              </w:rPr>
            </w:pPr>
            <w:r w:rsidRPr="00FA4ABF">
              <w:rPr>
                <w:b/>
                <w:sz w:val="18"/>
                <w:lang w:val="tr-TR"/>
              </w:rPr>
              <w:t>Sınıf</w:t>
            </w:r>
          </w:p>
        </w:tc>
      </w:tr>
      <w:tr w:rsidR="00140C5C" w:rsidRPr="00FA4ABF" w14:paraId="10B299CA" w14:textId="77777777">
        <w:trPr>
          <w:jc w:val="center"/>
        </w:trPr>
        <w:tc>
          <w:tcPr>
            <w:tcW w:w="708" w:type="dxa"/>
          </w:tcPr>
          <w:p w14:paraId="292B79A9" w14:textId="77777777" w:rsidR="00140C5C" w:rsidRPr="00FA4ABF" w:rsidRDefault="00000000">
            <w:pPr>
              <w:spacing w:after="0" w:line="240" w:lineRule="auto"/>
              <w:rPr>
                <w:lang w:val="tr-TR"/>
              </w:rPr>
            </w:pPr>
            <w:r w:rsidRPr="00FA4ABF">
              <w:rPr>
                <w:sz w:val="18"/>
                <w:lang w:val="tr-TR"/>
              </w:rPr>
              <w:t>1</w:t>
            </w:r>
          </w:p>
        </w:tc>
        <w:tc>
          <w:tcPr>
            <w:tcW w:w="6769" w:type="dxa"/>
          </w:tcPr>
          <w:p w14:paraId="03E71473" w14:textId="77777777" w:rsidR="00140C5C" w:rsidRPr="00FA4ABF" w:rsidRDefault="00000000">
            <w:pPr>
              <w:spacing w:after="0" w:line="240" w:lineRule="auto"/>
              <w:rPr>
                <w:lang w:val="tr-TR"/>
              </w:rPr>
            </w:pPr>
            <w:r w:rsidRPr="00FA4ABF">
              <w:rPr>
                <w:sz w:val="18"/>
                <w:lang w:val="tr-TR"/>
              </w:rPr>
              <w:t>Fatih Eğitim Fakültesinde aldığım lisans eğitimi mesleğimle ilgilidir.</w:t>
            </w:r>
          </w:p>
        </w:tc>
        <w:tc>
          <w:tcPr>
            <w:tcW w:w="709" w:type="dxa"/>
          </w:tcPr>
          <w:p w14:paraId="53084144" w14:textId="77777777" w:rsidR="00140C5C" w:rsidRPr="00FA4ABF" w:rsidRDefault="00000000">
            <w:pPr>
              <w:spacing w:after="0" w:line="240" w:lineRule="auto"/>
              <w:rPr>
                <w:lang w:val="tr-TR"/>
              </w:rPr>
            </w:pPr>
            <w:r w:rsidRPr="00FA4ABF">
              <w:rPr>
                <w:sz w:val="18"/>
                <w:lang w:val="tr-TR"/>
              </w:rPr>
              <w:t>4.50</w:t>
            </w:r>
          </w:p>
        </w:tc>
        <w:tc>
          <w:tcPr>
            <w:tcW w:w="851" w:type="dxa"/>
          </w:tcPr>
          <w:p w14:paraId="7EBC9E19" w14:textId="77777777" w:rsidR="00140C5C" w:rsidRPr="00FA4ABF" w:rsidRDefault="00000000">
            <w:pPr>
              <w:spacing w:after="0" w:line="240" w:lineRule="auto"/>
              <w:rPr>
                <w:lang w:val="tr-TR"/>
              </w:rPr>
            </w:pPr>
            <w:r w:rsidRPr="00FA4ABF">
              <w:rPr>
                <w:sz w:val="18"/>
                <w:lang w:val="tr-TR"/>
              </w:rPr>
              <w:t>0.88</w:t>
            </w:r>
          </w:p>
        </w:tc>
        <w:tc>
          <w:tcPr>
            <w:tcW w:w="1147" w:type="dxa"/>
          </w:tcPr>
          <w:p w14:paraId="250A2177" w14:textId="77777777" w:rsidR="00140C5C" w:rsidRPr="00FA4ABF" w:rsidRDefault="00000000">
            <w:pPr>
              <w:spacing w:after="0" w:line="240" w:lineRule="auto"/>
              <w:rPr>
                <w:lang w:val="tr-TR"/>
              </w:rPr>
            </w:pPr>
            <w:r w:rsidRPr="00FA4ABF">
              <w:rPr>
                <w:sz w:val="18"/>
                <w:lang w:val="tr-TR"/>
              </w:rPr>
              <w:t>Çok Güçlü</w:t>
            </w:r>
          </w:p>
        </w:tc>
      </w:tr>
      <w:tr w:rsidR="00140C5C" w:rsidRPr="00FA4ABF" w14:paraId="66A75050" w14:textId="77777777">
        <w:trPr>
          <w:jc w:val="center"/>
        </w:trPr>
        <w:tc>
          <w:tcPr>
            <w:tcW w:w="708" w:type="dxa"/>
          </w:tcPr>
          <w:p w14:paraId="2EC29FC5" w14:textId="77777777" w:rsidR="00140C5C" w:rsidRPr="00FA4ABF" w:rsidRDefault="00000000">
            <w:pPr>
              <w:spacing w:after="0" w:line="240" w:lineRule="auto"/>
              <w:rPr>
                <w:lang w:val="tr-TR"/>
              </w:rPr>
            </w:pPr>
            <w:r w:rsidRPr="00FA4ABF">
              <w:rPr>
                <w:sz w:val="18"/>
                <w:lang w:val="tr-TR"/>
              </w:rPr>
              <w:t>2</w:t>
            </w:r>
          </w:p>
        </w:tc>
        <w:tc>
          <w:tcPr>
            <w:tcW w:w="6769" w:type="dxa"/>
          </w:tcPr>
          <w:p w14:paraId="7B7803AE" w14:textId="77777777" w:rsidR="00140C5C" w:rsidRPr="00FA4ABF" w:rsidRDefault="00000000">
            <w:pPr>
              <w:spacing w:after="0" w:line="240" w:lineRule="auto"/>
              <w:rPr>
                <w:lang w:val="tr-TR"/>
              </w:rPr>
            </w:pPr>
            <w:r w:rsidRPr="00FA4ABF">
              <w:rPr>
                <w:sz w:val="18"/>
                <w:lang w:val="tr-TR"/>
              </w:rPr>
              <w:t>Lisans eğitimimin beni mesleğime hazırladığını düşünüyorum.</w:t>
            </w:r>
          </w:p>
        </w:tc>
        <w:tc>
          <w:tcPr>
            <w:tcW w:w="709" w:type="dxa"/>
          </w:tcPr>
          <w:p w14:paraId="4632367A" w14:textId="77777777" w:rsidR="00140C5C" w:rsidRPr="00FA4ABF" w:rsidRDefault="00000000">
            <w:pPr>
              <w:spacing w:after="0" w:line="240" w:lineRule="auto"/>
              <w:rPr>
                <w:lang w:val="tr-TR"/>
              </w:rPr>
            </w:pPr>
            <w:r w:rsidRPr="00FA4ABF">
              <w:rPr>
                <w:sz w:val="18"/>
                <w:lang w:val="tr-TR"/>
              </w:rPr>
              <w:t>4.20</w:t>
            </w:r>
          </w:p>
        </w:tc>
        <w:tc>
          <w:tcPr>
            <w:tcW w:w="851" w:type="dxa"/>
          </w:tcPr>
          <w:p w14:paraId="0F60C15D" w14:textId="77777777" w:rsidR="00140C5C" w:rsidRPr="00FA4ABF" w:rsidRDefault="00000000">
            <w:pPr>
              <w:spacing w:after="0" w:line="240" w:lineRule="auto"/>
              <w:rPr>
                <w:lang w:val="tr-TR"/>
              </w:rPr>
            </w:pPr>
            <w:r w:rsidRPr="00FA4ABF">
              <w:rPr>
                <w:sz w:val="18"/>
                <w:lang w:val="tr-TR"/>
              </w:rPr>
              <w:t>0.94</w:t>
            </w:r>
          </w:p>
        </w:tc>
        <w:tc>
          <w:tcPr>
            <w:tcW w:w="1147" w:type="dxa"/>
          </w:tcPr>
          <w:p w14:paraId="0DE6B480" w14:textId="77777777" w:rsidR="00140C5C" w:rsidRPr="00FA4ABF" w:rsidRDefault="00000000">
            <w:pPr>
              <w:spacing w:after="0" w:line="240" w:lineRule="auto"/>
              <w:rPr>
                <w:lang w:val="tr-TR"/>
              </w:rPr>
            </w:pPr>
            <w:r w:rsidRPr="00FA4ABF">
              <w:rPr>
                <w:sz w:val="18"/>
                <w:lang w:val="tr-TR"/>
              </w:rPr>
              <w:t>Çok Güçlü</w:t>
            </w:r>
          </w:p>
        </w:tc>
      </w:tr>
      <w:tr w:rsidR="00140C5C" w:rsidRPr="00FA4ABF" w14:paraId="63A266E7" w14:textId="77777777">
        <w:trPr>
          <w:jc w:val="center"/>
        </w:trPr>
        <w:tc>
          <w:tcPr>
            <w:tcW w:w="708" w:type="dxa"/>
          </w:tcPr>
          <w:p w14:paraId="3BC107A5" w14:textId="77777777" w:rsidR="00140C5C" w:rsidRPr="00FA4ABF" w:rsidRDefault="00000000">
            <w:pPr>
              <w:spacing w:after="0" w:line="240" w:lineRule="auto"/>
              <w:rPr>
                <w:lang w:val="tr-TR"/>
              </w:rPr>
            </w:pPr>
            <w:r w:rsidRPr="00FA4ABF">
              <w:rPr>
                <w:sz w:val="18"/>
                <w:lang w:val="tr-TR"/>
              </w:rPr>
              <w:t>3</w:t>
            </w:r>
          </w:p>
        </w:tc>
        <w:tc>
          <w:tcPr>
            <w:tcW w:w="6769" w:type="dxa"/>
          </w:tcPr>
          <w:p w14:paraId="774F2512" w14:textId="77777777" w:rsidR="00140C5C" w:rsidRPr="00FA4ABF" w:rsidRDefault="00000000">
            <w:pPr>
              <w:spacing w:after="0" w:line="240" w:lineRule="auto"/>
              <w:rPr>
                <w:lang w:val="tr-TR"/>
              </w:rPr>
            </w:pPr>
            <w:r w:rsidRPr="00FA4ABF">
              <w:rPr>
                <w:sz w:val="18"/>
                <w:lang w:val="tr-TR"/>
              </w:rPr>
              <w:t>İş bulmada veya sektör değiştirmede zorlukla karşılaşmadım.</w:t>
            </w:r>
          </w:p>
        </w:tc>
        <w:tc>
          <w:tcPr>
            <w:tcW w:w="709" w:type="dxa"/>
          </w:tcPr>
          <w:p w14:paraId="324E2577" w14:textId="77777777" w:rsidR="00140C5C" w:rsidRPr="00FA4ABF" w:rsidRDefault="00000000">
            <w:pPr>
              <w:spacing w:after="0" w:line="240" w:lineRule="auto"/>
              <w:rPr>
                <w:lang w:val="tr-TR"/>
              </w:rPr>
            </w:pPr>
            <w:r w:rsidRPr="00FA4ABF">
              <w:rPr>
                <w:sz w:val="18"/>
                <w:lang w:val="tr-TR"/>
              </w:rPr>
              <w:t>3.60</w:t>
            </w:r>
          </w:p>
        </w:tc>
        <w:tc>
          <w:tcPr>
            <w:tcW w:w="851" w:type="dxa"/>
          </w:tcPr>
          <w:p w14:paraId="7B001EDE" w14:textId="77777777" w:rsidR="00140C5C" w:rsidRPr="00FA4ABF" w:rsidRDefault="00000000">
            <w:pPr>
              <w:spacing w:after="0" w:line="240" w:lineRule="auto"/>
              <w:rPr>
                <w:lang w:val="tr-TR"/>
              </w:rPr>
            </w:pPr>
            <w:r w:rsidRPr="00FA4ABF">
              <w:rPr>
                <w:sz w:val="18"/>
                <w:lang w:val="tr-TR"/>
              </w:rPr>
              <w:t>1.50</w:t>
            </w:r>
          </w:p>
        </w:tc>
        <w:tc>
          <w:tcPr>
            <w:tcW w:w="1147" w:type="dxa"/>
          </w:tcPr>
          <w:p w14:paraId="4EAD2648" w14:textId="77777777" w:rsidR="00140C5C" w:rsidRPr="00FA4ABF" w:rsidRDefault="00000000">
            <w:pPr>
              <w:spacing w:after="0" w:line="240" w:lineRule="auto"/>
              <w:rPr>
                <w:lang w:val="tr-TR"/>
              </w:rPr>
            </w:pPr>
            <w:r w:rsidRPr="00FA4ABF">
              <w:rPr>
                <w:sz w:val="18"/>
                <w:lang w:val="tr-TR"/>
              </w:rPr>
              <w:t>Güçlü</w:t>
            </w:r>
          </w:p>
        </w:tc>
      </w:tr>
      <w:tr w:rsidR="00140C5C" w:rsidRPr="00FA4ABF" w14:paraId="28CB434A" w14:textId="77777777">
        <w:trPr>
          <w:jc w:val="center"/>
        </w:trPr>
        <w:tc>
          <w:tcPr>
            <w:tcW w:w="708" w:type="dxa"/>
          </w:tcPr>
          <w:p w14:paraId="6852A872" w14:textId="77777777" w:rsidR="00140C5C" w:rsidRPr="00FA4ABF" w:rsidRDefault="00000000">
            <w:pPr>
              <w:spacing w:after="0" w:line="240" w:lineRule="auto"/>
              <w:rPr>
                <w:lang w:val="tr-TR"/>
              </w:rPr>
            </w:pPr>
            <w:r w:rsidRPr="00FA4ABF">
              <w:rPr>
                <w:sz w:val="18"/>
                <w:lang w:val="tr-TR"/>
              </w:rPr>
              <w:t>4</w:t>
            </w:r>
          </w:p>
        </w:tc>
        <w:tc>
          <w:tcPr>
            <w:tcW w:w="6769" w:type="dxa"/>
          </w:tcPr>
          <w:p w14:paraId="46151945" w14:textId="77777777" w:rsidR="00140C5C" w:rsidRPr="00FA4ABF" w:rsidRDefault="00000000">
            <w:pPr>
              <w:spacing w:after="0" w:line="240" w:lineRule="auto"/>
              <w:rPr>
                <w:lang w:val="tr-TR"/>
              </w:rPr>
            </w:pPr>
            <w:r w:rsidRPr="00FA4ABF">
              <w:rPr>
                <w:sz w:val="18"/>
                <w:lang w:val="tr-TR"/>
              </w:rPr>
              <w:t>Lisans eğitimimin akademik kalitesinin yeterli olduğuna inanıyorum.</w:t>
            </w:r>
          </w:p>
        </w:tc>
        <w:tc>
          <w:tcPr>
            <w:tcW w:w="709" w:type="dxa"/>
          </w:tcPr>
          <w:p w14:paraId="32774F93" w14:textId="77777777" w:rsidR="00140C5C" w:rsidRPr="00FA4ABF" w:rsidRDefault="00000000">
            <w:pPr>
              <w:spacing w:after="0" w:line="240" w:lineRule="auto"/>
              <w:rPr>
                <w:lang w:val="tr-TR"/>
              </w:rPr>
            </w:pPr>
            <w:r w:rsidRPr="00FA4ABF">
              <w:rPr>
                <w:sz w:val="18"/>
                <w:lang w:val="tr-TR"/>
              </w:rPr>
              <w:t>3.97</w:t>
            </w:r>
          </w:p>
        </w:tc>
        <w:tc>
          <w:tcPr>
            <w:tcW w:w="851" w:type="dxa"/>
          </w:tcPr>
          <w:p w14:paraId="26347646" w14:textId="77777777" w:rsidR="00140C5C" w:rsidRPr="00FA4ABF" w:rsidRDefault="00000000">
            <w:pPr>
              <w:spacing w:after="0" w:line="240" w:lineRule="auto"/>
              <w:rPr>
                <w:lang w:val="tr-TR"/>
              </w:rPr>
            </w:pPr>
            <w:r w:rsidRPr="00FA4ABF">
              <w:rPr>
                <w:sz w:val="18"/>
                <w:lang w:val="tr-TR"/>
              </w:rPr>
              <w:t>1.00</w:t>
            </w:r>
          </w:p>
        </w:tc>
        <w:tc>
          <w:tcPr>
            <w:tcW w:w="1147" w:type="dxa"/>
          </w:tcPr>
          <w:p w14:paraId="45AA13ED" w14:textId="77777777" w:rsidR="00140C5C" w:rsidRPr="00FA4ABF" w:rsidRDefault="00000000">
            <w:pPr>
              <w:spacing w:after="0" w:line="240" w:lineRule="auto"/>
              <w:rPr>
                <w:lang w:val="tr-TR"/>
              </w:rPr>
            </w:pPr>
            <w:r w:rsidRPr="00FA4ABF">
              <w:rPr>
                <w:sz w:val="18"/>
                <w:lang w:val="tr-TR"/>
              </w:rPr>
              <w:t>Güçlü</w:t>
            </w:r>
          </w:p>
        </w:tc>
      </w:tr>
      <w:tr w:rsidR="00140C5C" w:rsidRPr="00FA4ABF" w14:paraId="4C974049" w14:textId="77777777">
        <w:trPr>
          <w:jc w:val="center"/>
        </w:trPr>
        <w:tc>
          <w:tcPr>
            <w:tcW w:w="708" w:type="dxa"/>
          </w:tcPr>
          <w:p w14:paraId="18E13FB5" w14:textId="77777777" w:rsidR="00140C5C" w:rsidRPr="00FA4ABF" w:rsidRDefault="00000000">
            <w:pPr>
              <w:spacing w:after="0" w:line="240" w:lineRule="auto"/>
              <w:rPr>
                <w:lang w:val="tr-TR"/>
              </w:rPr>
            </w:pPr>
            <w:r w:rsidRPr="00FA4ABF">
              <w:rPr>
                <w:sz w:val="18"/>
                <w:lang w:val="tr-TR"/>
              </w:rPr>
              <w:t>5</w:t>
            </w:r>
          </w:p>
        </w:tc>
        <w:tc>
          <w:tcPr>
            <w:tcW w:w="6769" w:type="dxa"/>
          </w:tcPr>
          <w:p w14:paraId="1455C3B8" w14:textId="77777777" w:rsidR="00140C5C" w:rsidRPr="00FA4ABF" w:rsidRDefault="00000000">
            <w:pPr>
              <w:spacing w:after="0" w:line="240" w:lineRule="auto"/>
              <w:rPr>
                <w:lang w:val="tr-TR"/>
              </w:rPr>
            </w:pPr>
            <w:r w:rsidRPr="00FA4ABF">
              <w:rPr>
                <w:sz w:val="18"/>
                <w:lang w:val="tr-TR"/>
              </w:rPr>
              <w:t>Lisans eğitimim, öğretmenlik mesleğinin gerekliliklerini anlamamda yardımcı oldu.</w:t>
            </w:r>
          </w:p>
        </w:tc>
        <w:tc>
          <w:tcPr>
            <w:tcW w:w="709" w:type="dxa"/>
          </w:tcPr>
          <w:p w14:paraId="39422FD4" w14:textId="77777777" w:rsidR="00140C5C" w:rsidRPr="00FA4ABF" w:rsidRDefault="00000000">
            <w:pPr>
              <w:spacing w:after="0" w:line="240" w:lineRule="auto"/>
              <w:rPr>
                <w:lang w:val="tr-TR"/>
              </w:rPr>
            </w:pPr>
            <w:r w:rsidRPr="00FA4ABF">
              <w:rPr>
                <w:sz w:val="18"/>
                <w:lang w:val="tr-TR"/>
              </w:rPr>
              <w:t>4.27</w:t>
            </w:r>
          </w:p>
        </w:tc>
        <w:tc>
          <w:tcPr>
            <w:tcW w:w="851" w:type="dxa"/>
          </w:tcPr>
          <w:p w14:paraId="3B31A485" w14:textId="77777777" w:rsidR="00140C5C" w:rsidRPr="00FA4ABF" w:rsidRDefault="00000000">
            <w:pPr>
              <w:spacing w:after="0" w:line="240" w:lineRule="auto"/>
              <w:rPr>
                <w:lang w:val="tr-TR"/>
              </w:rPr>
            </w:pPr>
            <w:r w:rsidRPr="00FA4ABF">
              <w:rPr>
                <w:sz w:val="18"/>
                <w:lang w:val="tr-TR"/>
              </w:rPr>
              <w:t>0.92</w:t>
            </w:r>
          </w:p>
        </w:tc>
        <w:tc>
          <w:tcPr>
            <w:tcW w:w="1147" w:type="dxa"/>
          </w:tcPr>
          <w:p w14:paraId="7A81473F" w14:textId="77777777" w:rsidR="00140C5C" w:rsidRPr="00FA4ABF" w:rsidRDefault="00000000">
            <w:pPr>
              <w:spacing w:after="0" w:line="240" w:lineRule="auto"/>
              <w:rPr>
                <w:lang w:val="tr-TR"/>
              </w:rPr>
            </w:pPr>
            <w:r w:rsidRPr="00FA4ABF">
              <w:rPr>
                <w:sz w:val="18"/>
                <w:lang w:val="tr-TR"/>
              </w:rPr>
              <w:t>Çok Güçlü</w:t>
            </w:r>
          </w:p>
        </w:tc>
      </w:tr>
      <w:tr w:rsidR="00140C5C" w:rsidRPr="00FA4ABF" w14:paraId="484DE20C" w14:textId="77777777">
        <w:trPr>
          <w:jc w:val="center"/>
        </w:trPr>
        <w:tc>
          <w:tcPr>
            <w:tcW w:w="708" w:type="dxa"/>
          </w:tcPr>
          <w:p w14:paraId="618A08DC" w14:textId="77777777" w:rsidR="00140C5C" w:rsidRPr="00FA4ABF" w:rsidRDefault="00000000">
            <w:pPr>
              <w:spacing w:after="0" w:line="240" w:lineRule="auto"/>
              <w:rPr>
                <w:lang w:val="tr-TR"/>
              </w:rPr>
            </w:pPr>
            <w:r w:rsidRPr="00FA4ABF">
              <w:rPr>
                <w:sz w:val="18"/>
                <w:lang w:val="tr-TR"/>
              </w:rPr>
              <w:t>6</w:t>
            </w:r>
          </w:p>
        </w:tc>
        <w:tc>
          <w:tcPr>
            <w:tcW w:w="6769" w:type="dxa"/>
          </w:tcPr>
          <w:p w14:paraId="0782BFAF" w14:textId="77777777" w:rsidR="00140C5C" w:rsidRPr="00FA4ABF" w:rsidRDefault="00000000">
            <w:pPr>
              <w:spacing w:after="0" w:line="240" w:lineRule="auto"/>
              <w:rPr>
                <w:lang w:val="tr-TR"/>
              </w:rPr>
            </w:pPr>
            <w:r w:rsidRPr="00FA4ABF">
              <w:rPr>
                <w:sz w:val="18"/>
                <w:lang w:val="tr-TR"/>
              </w:rPr>
              <w:t>Lisans eğitimim sırasında meslek yaşamına yönelik önerilerde bulunuldu.</w:t>
            </w:r>
          </w:p>
        </w:tc>
        <w:tc>
          <w:tcPr>
            <w:tcW w:w="709" w:type="dxa"/>
          </w:tcPr>
          <w:p w14:paraId="3E00554C" w14:textId="77777777" w:rsidR="00140C5C" w:rsidRPr="00FA4ABF" w:rsidRDefault="00000000">
            <w:pPr>
              <w:spacing w:after="0" w:line="240" w:lineRule="auto"/>
              <w:rPr>
                <w:lang w:val="tr-TR"/>
              </w:rPr>
            </w:pPr>
            <w:r w:rsidRPr="00FA4ABF">
              <w:rPr>
                <w:sz w:val="18"/>
                <w:lang w:val="tr-TR"/>
              </w:rPr>
              <w:t>4.23</w:t>
            </w:r>
          </w:p>
        </w:tc>
        <w:tc>
          <w:tcPr>
            <w:tcW w:w="851" w:type="dxa"/>
          </w:tcPr>
          <w:p w14:paraId="2DD50B58" w14:textId="77777777" w:rsidR="00140C5C" w:rsidRPr="00FA4ABF" w:rsidRDefault="00000000">
            <w:pPr>
              <w:spacing w:after="0" w:line="240" w:lineRule="auto"/>
              <w:rPr>
                <w:lang w:val="tr-TR"/>
              </w:rPr>
            </w:pPr>
            <w:r w:rsidRPr="00FA4ABF">
              <w:rPr>
                <w:sz w:val="18"/>
                <w:lang w:val="tr-TR"/>
              </w:rPr>
              <w:t>1.03</w:t>
            </w:r>
          </w:p>
        </w:tc>
        <w:tc>
          <w:tcPr>
            <w:tcW w:w="1147" w:type="dxa"/>
          </w:tcPr>
          <w:p w14:paraId="6120F46D" w14:textId="77777777" w:rsidR="00140C5C" w:rsidRPr="00FA4ABF" w:rsidRDefault="00000000">
            <w:pPr>
              <w:spacing w:after="0" w:line="240" w:lineRule="auto"/>
              <w:rPr>
                <w:lang w:val="tr-TR"/>
              </w:rPr>
            </w:pPr>
            <w:r w:rsidRPr="00FA4ABF">
              <w:rPr>
                <w:sz w:val="18"/>
                <w:lang w:val="tr-TR"/>
              </w:rPr>
              <w:t>Çok Güçlü</w:t>
            </w:r>
          </w:p>
        </w:tc>
      </w:tr>
      <w:tr w:rsidR="00140C5C" w:rsidRPr="00FA4ABF" w14:paraId="535D3B86" w14:textId="77777777">
        <w:trPr>
          <w:jc w:val="center"/>
        </w:trPr>
        <w:tc>
          <w:tcPr>
            <w:tcW w:w="708" w:type="dxa"/>
          </w:tcPr>
          <w:p w14:paraId="6EE5C823" w14:textId="77777777" w:rsidR="00140C5C" w:rsidRPr="00FA4ABF" w:rsidRDefault="00000000">
            <w:pPr>
              <w:spacing w:after="0" w:line="240" w:lineRule="auto"/>
              <w:rPr>
                <w:lang w:val="tr-TR"/>
              </w:rPr>
            </w:pPr>
            <w:r w:rsidRPr="00FA4ABF">
              <w:rPr>
                <w:sz w:val="18"/>
                <w:lang w:val="tr-TR"/>
              </w:rPr>
              <w:t>7</w:t>
            </w:r>
          </w:p>
        </w:tc>
        <w:tc>
          <w:tcPr>
            <w:tcW w:w="6769" w:type="dxa"/>
          </w:tcPr>
          <w:p w14:paraId="003BE87F" w14:textId="77777777" w:rsidR="00140C5C" w:rsidRPr="00FA4ABF" w:rsidRDefault="00000000">
            <w:pPr>
              <w:spacing w:after="0" w:line="240" w:lineRule="auto"/>
              <w:rPr>
                <w:lang w:val="tr-TR"/>
              </w:rPr>
            </w:pPr>
            <w:r w:rsidRPr="00FA4ABF">
              <w:rPr>
                <w:sz w:val="18"/>
                <w:lang w:val="tr-TR"/>
              </w:rPr>
              <w:t>Lisans eğitimim sırasında yazılı ve sözlü iletişim becerilerimi geliştirdim.</w:t>
            </w:r>
          </w:p>
        </w:tc>
        <w:tc>
          <w:tcPr>
            <w:tcW w:w="709" w:type="dxa"/>
          </w:tcPr>
          <w:p w14:paraId="1552F454" w14:textId="77777777" w:rsidR="00140C5C" w:rsidRPr="00FA4ABF" w:rsidRDefault="00000000">
            <w:pPr>
              <w:spacing w:after="0" w:line="240" w:lineRule="auto"/>
              <w:rPr>
                <w:lang w:val="tr-TR"/>
              </w:rPr>
            </w:pPr>
            <w:r w:rsidRPr="00FA4ABF">
              <w:rPr>
                <w:sz w:val="18"/>
                <w:lang w:val="tr-TR"/>
              </w:rPr>
              <w:t>4.36</w:t>
            </w:r>
          </w:p>
        </w:tc>
        <w:tc>
          <w:tcPr>
            <w:tcW w:w="851" w:type="dxa"/>
          </w:tcPr>
          <w:p w14:paraId="2A740A18" w14:textId="77777777" w:rsidR="00140C5C" w:rsidRPr="00FA4ABF" w:rsidRDefault="00000000">
            <w:pPr>
              <w:spacing w:after="0" w:line="240" w:lineRule="auto"/>
              <w:rPr>
                <w:lang w:val="tr-TR"/>
              </w:rPr>
            </w:pPr>
            <w:r w:rsidRPr="00FA4ABF">
              <w:rPr>
                <w:sz w:val="18"/>
                <w:lang w:val="tr-TR"/>
              </w:rPr>
              <w:t>0.83</w:t>
            </w:r>
          </w:p>
        </w:tc>
        <w:tc>
          <w:tcPr>
            <w:tcW w:w="1147" w:type="dxa"/>
          </w:tcPr>
          <w:p w14:paraId="40B3F8D1" w14:textId="77777777" w:rsidR="00140C5C" w:rsidRPr="00FA4ABF" w:rsidRDefault="00000000">
            <w:pPr>
              <w:spacing w:after="0" w:line="240" w:lineRule="auto"/>
              <w:rPr>
                <w:lang w:val="tr-TR"/>
              </w:rPr>
            </w:pPr>
            <w:r w:rsidRPr="00FA4ABF">
              <w:rPr>
                <w:sz w:val="18"/>
                <w:lang w:val="tr-TR"/>
              </w:rPr>
              <w:t>Çok Güçlü</w:t>
            </w:r>
          </w:p>
        </w:tc>
      </w:tr>
      <w:tr w:rsidR="00140C5C" w:rsidRPr="00FA4ABF" w14:paraId="18EA3545" w14:textId="77777777">
        <w:trPr>
          <w:jc w:val="center"/>
        </w:trPr>
        <w:tc>
          <w:tcPr>
            <w:tcW w:w="708" w:type="dxa"/>
          </w:tcPr>
          <w:p w14:paraId="3AC1561A" w14:textId="77777777" w:rsidR="00140C5C" w:rsidRPr="00FA4ABF" w:rsidRDefault="00000000">
            <w:pPr>
              <w:spacing w:after="0" w:line="240" w:lineRule="auto"/>
              <w:rPr>
                <w:lang w:val="tr-TR"/>
              </w:rPr>
            </w:pPr>
            <w:r w:rsidRPr="00FA4ABF">
              <w:rPr>
                <w:sz w:val="18"/>
                <w:lang w:val="tr-TR"/>
              </w:rPr>
              <w:t>8</w:t>
            </w:r>
          </w:p>
        </w:tc>
        <w:tc>
          <w:tcPr>
            <w:tcW w:w="6769" w:type="dxa"/>
          </w:tcPr>
          <w:p w14:paraId="2610F5CB" w14:textId="77777777" w:rsidR="00140C5C" w:rsidRPr="00FA4ABF" w:rsidRDefault="00000000">
            <w:pPr>
              <w:spacing w:after="0" w:line="240" w:lineRule="auto"/>
              <w:rPr>
                <w:lang w:val="tr-TR"/>
              </w:rPr>
            </w:pPr>
            <w:r w:rsidRPr="00FA4ABF">
              <w:rPr>
                <w:sz w:val="18"/>
                <w:lang w:val="tr-TR"/>
              </w:rPr>
              <w:t>Lisans eğitimim sırasında takım çalışması yapabilme becerisi kazandım.</w:t>
            </w:r>
          </w:p>
        </w:tc>
        <w:tc>
          <w:tcPr>
            <w:tcW w:w="709" w:type="dxa"/>
          </w:tcPr>
          <w:p w14:paraId="73B2381F" w14:textId="77777777" w:rsidR="00140C5C" w:rsidRPr="00FA4ABF" w:rsidRDefault="00000000">
            <w:pPr>
              <w:spacing w:after="0" w:line="240" w:lineRule="auto"/>
              <w:rPr>
                <w:lang w:val="tr-TR"/>
              </w:rPr>
            </w:pPr>
            <w:r w:rsidRPr="00FA4ABF">
              <w:rPr>
                <w:sz w:val="18"/>
                <w:lang w:val="tr-TR"/>
              </w:rPr>
              <w:t>4.33</w:t>
            </w:r>
          </w:p>
        </w:tc>
        <w:tc>
          <w:tcPr>
            <w:tcW w:w="851" w:type="dxa"/>
          </w:tcPr>
          <w:p w14:paraId="171FF320" w14:textId="77777777" w:rsidR="00140C5C" w:rsidRPr="00FA4ABF" w:rsidRDefault="00000000">
            <w:pPr>
              <w:spacing w:after="0" w:line="240" w:lineRule="auto"/>
              <w:rPr>
                <w:lang w:val="tr-TR"/>
              </w:rPr>
            </w:pPr>
            <w:r w:rsidRPr="00FA4ABF">
              <w:rPr>
                <w:sz w:val="18"/>
                <w:lang w:val="tr-TR"/>
              </w:rPr>
              <w:t>0.91</w:t>
            </w:r>
          </w:p>
        </w:tc>
        <w:tc>
          <w:tcPr>
            <w:tcW w:w="1147" w:type="dxa"/>
          </w:tcPr>
          <w:p w14:paraId="3FBEE1D3" w14:textId="77777777" w:rsidR="00140C5C" w:rsidRPr="00FA4ABF" w:rsidRDefault="00000000">
            <w:pPr>
              <w:spacing w:after="0" w:line="240" w:lineRule="auto"/>
              <w:rPr>
                <w:lang w:val="tr-TR"/>
              </w:rPr>
            </w:pPr>
            <w:r w:rsidRPr="00FA4ABF">
              <w:rPr>
                <w:sz w:val="18"/>
                <w:lang w:val="tr-TR"/>
              </w:rPr>
              <w:t>Çok Güçlü</w:t>
            </w:r>
          </w:p>
        </w:tc>
      </w:tr>
      <w:tr w:rsidR="00140C5C" w:rsidRPr="00FA4ABF" w14:paraId="2DF9017E" w14:textId="77777777">
        <w:trPr>
          <w:jc w:val="center"/>
        </w:trPr>
        <w:tc>
          <w:tcPr>
            <w:tcW w:w="708" w:type="dxa"/>
          </w:tcPr>
          <w:p w14:paraId="6C0A54D5" w14:textId="77777777" w:rsidR="00140C5C" w:rsidRPr="00FA4ABF" w:rsidRDefault="00000000">
            <w:pPr>
              <w:spacing w:after="0" w:line="240" w:lineRule="auto"/>
              <w:rPr>
                <w:lang w:val="tr-TR"/>
              </w:rPr>
            </w:pPr>
            <w:r w:rsidRPr="00FA4ABF">
              <w:rPr>
                <w:sz w:val="18"/>
                <w:lang w:val="tr-TR"/>
              </w:rPr>
              <w:t>9</w:t>
            </w:r>
          </w:p>
        </w:tc>
        <w:tc>
          <w:tcPr>
            <w:tcW w:w="6769" w:type="dxa"/>
          </w:tcPr>
          <w:p w14:paraId="63655521" w14:textId="77777777" w:rsidR="00140C5C" w:rsidRPr="00FA4ABF" w:rsidRDefault="00000000">
            <w:pPr>
              <w:spacing w:after="0" w:line="240" w:lineRule="auto"/>
              <w:rPr>
                <w:lang w:val="tr-TR"/>
              </w:rPr>
            </w:pPr>
            <w:r w:rsidRPr="00FA4ABF">
              <w:rPr>
                <w:sz w:val="18"/>
                <w:lang w:val="tr-TR"/>
              </w:rPr>
              <w:t>Lisans eğitimimin bireysel/bağımsız çalışma becerilerimi geliştirdiğini düşünüyorum.</w:t>
            </w:r>
          </w:p>
        </w:tc>
        <w:tc>
          <w:tcPr>
            <w:tcW w:w="709" w:type="dxa"/>
          </w:tcPr>
          <w:p w14:paraId="417FC69A" w14:textId="77777777" w:rsidR="00140C5C" w:rsidRPr="00FA4ABF" w:rsidRDefault="00000000">
            <w:pPr>
              <w:spacing w:after="0" w:line="240" w:lineRule="auto"/>
              <w:rPr>
                <w:lang w:val="tr-TR"/>
              </w:rPr>
            </w:pPr>
            <w:r w:rsidRPr="00FA4ABF">
              <w:rPr>
                <w:sz w:val="18"/>
                <w:lang w:val="tr-TR"/>
              </w:rPr>
              <w:t>4.42</w:t>
            </w:r>
          </w:p>
        </w:tc>
        <w:tc>
          <w:tcPr>
            <w:tcW w:w="851" w:type="dxa"/>
          </w:tcPr>
          <w:p w14:paraId="5DF2E633" w14:textId="77777777" w:rsidR="00140C5C" w:rsidRPr="00FA4ABF" w:rsidRDefault="00000000">
            <w:pPr>
              <w:spacing w:after="0" w:line="240" w:lineRule="auto"/>
              <w:rPr>
                <w:lang w:val="tr-TR"/>
              </w:rPr>
            </w:pPr>
            <w:r w:rsidRPr="00FA4ABF">
              <w:rPr>
                <w:sz w:val="18"/>
                <w:lang w:val="tr-TR"/>
              </w:rPr>
              <w:t>0.80</w:t>
            </w:r>
          </w:p>
        </w:tc>
        <w:tc>
          <w:tcPr>
            <w:tcW w:w="1147" w:type="dxa"/>
          </w:tcPr>
          <w:p w14:paraId="4A760DB7" w14:textId="77777777" w:rsidR="00140C5C" w:rsidRPr="00FA4ABF" w:rsidRDefault="00000000">
            <w:pPr>
              <w:spacing w:after="0" w:line="240" w:lineRule="auto"/>
              <w:rPr>
                <w:lang w:val="tr-TR"/>
              </w:rPr>
            </w:pPr>
            <w:r w:rsidRPr="00FA4ABF">
              <w:rPr>
                <w:sz w:val="18"/>
                <w:lang w:val="tr-TR"/>
              </w:rPr>
              <w:t>Çok Güçlü</w:t>
            </w:r>
          </w:p>
        </w:tc>
      </w:tr>
      <w:tr w:rsidR="00140C5C" w:rsidRPr="00FA4ABF" w14:paraId="678A5BBB" w14:textId="77777777">
        <w:trPr>
          <w:jc w:val="center"/>
        </w:trPr>
        <w:tc>
          <w:tcPr>
            <w:tcW w:w="708" w:type="dxa"/>
          </w:tcPr>
          <w:p w14:paraId="44BB1AB6" w14:textId="77777777" w:rsidR="00140C5C" w:rsidRPr="00FA4ABF" w:rsidRDefault="00000000">
            <w:pPr>
              <w:spacing w:after="0" w:line="240" w:lineRule="auto"/>
              <w:rPr>
                <w:lang w:val="tr-TR"/>
              </w:rPr>
            </w:pPr>
            <w:r w:rsidRPr="00FA4ABF">
              <w:rPr>
                <w:sz w:val="18"/>
                <w:lang w:val="tr-TR"/>
              </w:rPr>
              <w:t>10</w:t>
            </w:r>
          </w:p>
        </w:tc>
        <w:tc>
          <w:tcPr>
            <w:tcW w:w="6769" w:type="dxa"/>
          </w:tcPr>
          <w:p w14:paraId="58FC8D16" w14:textId="77777777" w:rsidR="00140C5C" w:rsidRPr="00FA4ABF" w:rsidRDefault="00000000">
            <w:pPr>
              <w:spacing w:after="0" w:line="240" w:lineRule="auto"/>
              <w:rPr>
                <w:lang w:val="tr-TR"/>
              </w:rPr>
            </w:pPr>
            <w:r w:rsidRPr="00FA4ABF">
              <w:rPr>
                <w:sz w:val="18"/>
                <w:lang w:val="tr-TR"/>
              </w:rPr>
              <w:t>Lisans eğitimim sırasında araştırma yapma yetisi kazandığıma inanıyorum.</w:t>
            </w:r>
          </w:p>
        </w:tc>
        <w:tc>
          <w:tcPr>
            <w:tcW w:w="709" w:type="dxa"/>
          </w:tcPr>
          <w:p w14:paraId="6BBD5E14" w14:textId="77777777" w:rsidR="00140C5C" w:rsidRPr="00FA4ABF" w:rsidRDefault="00000000">
            <w:pPr>
              <w:spacing w:after="0" w:line="240" w:lineRule="auto"/>
              <w:rPr>
                <w:lang w:val="tr-TR"/>
              </w:rPr>
            </w:pPr>
            <w:r w:rsidRPr="00FA4ABF">
              <w:rPr>
                <w:sz w:val="18"/>
                <w:lang w:val="tr-TR"/>
              </w:rPr>
              <w:t>4.14</w:t>
            </w:r>
          </w:p>
        </w:tc>
        <w:tc>
          <w:tcPr>
            <w:tcW w:w="851" w:type="dxa"/>
          </w:tcPr>
          <w:p w14:paraId="5ACF2458" w14:textId="77777777" w:rsidR="00140C5C" w:rsidRPr="00FA4ABF" w:rsidRDefault="00000000">
            <w:pPr>
              <w:spacing w:after="0" w:line="240" w:lineRule="auto"/>
              <w:rPr>
                <w:lang w:val="tr-TR"/>
              </w:rPr>
            </w:pPr>
            <w:r w:rsidRPr="00FA4ABF">
              <w:rPr>
                <w:sz w:val="18"/>
                <w:lang w:val="tr-TR"/>
              </w:rPr>
              <w:t>1.03</w:t>
            </w:r>
          </w:p>
        </w:tc>
        <w:tc>
          <w:tcPr>
            <w:tcW w:w="1147" w:type="dxa"/>
          </w:tcPr>
          <w:p w14:paraId="57B22034" w14:textId="77777777" w:rsidR="00140C5C" w:rsidRPr="00FA4ABF" w:rsidRDefault="00000000">
            <w:pPr>
              <w:spacing w:after="0" w:line="240" w:lineRule="auto"/>
              <w:rPr>
                <w:lang w:val="tr-TR"/>
              </w:rPr>
            </w:pPr>
            <w:r w:rsidRPr="00FA4ABF">
              <w:rPr>
                <w:sz w:val="18"/>
                <w:lang w:val="tr-TR"/>
              </w:rPr>
              <w:t>Güçlü</w:t>
            </w:r>
          </w:p>
        </w:tc>
      </w:tr>
      <w:tr w:rsidR="00140C5C" w:rsidRPr="00FA4ABF" w14:paraId="73351DEC" w14:textId="77777777">
        <w:trPr>
          <w:jc w:val="center"/>
        </w:trPr>
        <w:tc>
          <w:tcPr>
            <w:tcW w:w="708" w:type="dxa"/>
          </w:tcPr>
          <w:p w14:paraId="41EE03E7" w14:textId="77777777" w:rsidR="00140C5C" w:rsidRPr="00FA4ABF" w:rsidRDefault="00000000">
            <w:pPr>
              <w:spacing w:after="0" w:line="240" w:lineRule="auto"/>
              <w:rPr>
                <w:lang w:val="tr-TR"/>
              </w:rPr>
            </w:pPr>
            <w:r w:rsidRPr="00FA4ABF">
              <w:rPr>
                <w:sz w:val="18"/>
                <w:lang w:val="tr-TR"/>
              </w:rPr>
              <w:t>11</w:t>
            </w:r>
          </w:p>
        </w:tc>
        <w:tc>
          <w:tcPr>
            <w:tcW w:w="6769" w:type="dxa"/>
          </w:tcPr>
          <w:p w14:paraId="63188F21" w14:textId="77777777" w:rsidR="00140C5C" w:rsidRPr="00FA4ABF" w:rsidRDefault="00000000">
            <w:pPr>
              <w:spacing w:after="0" w:line="240" w:lineRule="auto"/>
              <w:rPr>
                <w:lang w:val="tr-TR"/>
              </w:rPr>
            </w:pPr>
            <w:r w:rsidRPr="00FA4ABF">
              <w:rPr>
                <w:sz w:val="18"/>
                <w:lang w:val="tr-TR"/>
              </w:rPr>
              <w:t>Lisans eğitimimim beni lisansüstü çalışmalara yeteri kadar hazırladığını düşünüyorum.</w:t>
            </w:r>
          </w:p>
        </w:tc>
        <w:tc>
          <w:tcPr>
            <w:tcW w:w="709" w:type="dxa"/>
          </w:tcPr>
          <w:p w14:paraId="4037D981" w14:textId="77777777" w:rsidR="00140C5C" w:rsidRPr="00FA4ABF" w:rsidRDefault="00000000">
            <w:pPr>
              <w:spacing w:after="0" w:line="240" w:lineRule="auto"/>
              <w:rPr>
                <w:lang w:val="tr-TR"/>
              </w:rPr>
            </w:pPr>
            <w:r w:rsidRPr="00FA4ABF">
              <w:rPr>
                <w:sz w:val="18"/>
                <w:lang w:val="tr-TR"/>
              </w:rPr>
              <w:t>3.50</w:t>
            </w:r>
          </w:p>
        </w:tc>
        <w:tc>
          <w:tcPr>
            <w:tcW w:w="851" w:type="dxa"/>
          </w:tcPr>
          <w:p w14:paraId="399FEEA6" w14:textId="77777777" w:rsidR="00140C5C" w:rsidRPr="00FA4ABF" w:rsidRDefault="00000000">
            <w:pPr>
              <w:spacing w:after="0" w:line="240" w:lineRule="auto"/>
              <w:rPr>
                <w:lang w:val="tr-TR"/>
              </w:rPr>
            </w:pPr>
            <w:r w:rsidRPr="00FA4ABF">
              <w:rPr>
                <w:sz w:val="18"/>
                <w:lang w:val="tr-TR"/>
              </w:rPr>
              <w:t>1.14</w:t>
            </w:r>
          </w:p>
        </w:tc>
        <w:tc>
          <w:tcPr>
            <w:tcW w:w="1147" w:type="dxa"/>
          </w:tcPr>
          <w:p w14:paraId="47932667" w14:textId="77777777" w:rsidR="00140C5C" w:rsidRPr="00FA4ABF" w:rsidRDefault="00000000">
            <w:pPr>
              <w:spacing w:after="0" w:line="240" w:lineRule="auto"/>
              <w:rPr>
                <w:lang w:val="tr-TR"/>
              </w:rPr>
            </w:pPr>
            <w:r w:rsidRPr="00FA4ABF">
              <w:rPr>
                <w:sz w:val="18"/>
                <w:lang w:val="tr-TR"/>
              </w:rPr>
              <w:t>Güçlü</w:t>
            </w:r>
          </w:p>
        </w:tc>
      </w:tr>
      <w:tr w:rsidR="00140C5C" w:rsidRPr="00FA4ABF" w14:paraId="69994675" w14:textId="77777777">
        <w:trPr>
          <w:jc w:val="center"/>
        </w:trPr>
        <w:tc>
          <w:tcPr>
            <w:tcW w:w="708" w:type="dxa"/>
          </w:tcPr>
          <w:p w14:paraId="57C9E523" w14:textId="77777777" w:rsidR="00140C5C" w:rsidRPr="00FA4ABF" w:rsidRDefault="00000000">
            <w:pPr>
              <w:spacing w:after="0" w:line="240" w:lineRule="auto"/>
              <w:rPr>
                <w:lang w:val="tr-TR"/>
              </w:rPr>
            </w:pPr>
            <w:r w:rsidRPr="00FA4ABF">
              <w:rPr>
                <w:sz w:val="18"/>
                <w:lang w:val="tr-TR"/>
              </w:rPr>
              <w:t>12</w:t>
            </w:r>
          </w:p>
        </w:tc>
        <w:tc>
          <w:tcPr>
            <w:tcW w:w="6769" w:type="dxa"/>
          </w:tcPr>
          <w:p w14:paraId="77685A09" w14:textId="77777777" w:rsidR="00140C5C" w:rsidRPr="00FA4ABF" w:rsidRDefault="00000000">
            <w:pPr>
              <w:spacing w:after="0" w:line="240" w:lineRule="auto"/>
              <w:rPr>
                <w:lang w:val="tr-TR"/>
              </w:rPr>
            </w:pPr>
            <w:r w:rsidRPr="00FA4ABF">
              <w:rPr>
                <w:sz w:val="18"/>
                <w:lang w:val="tr-TR"/>
              </w:rPr>
              <w:t>Lisans eğitimim sırasında mesleki ve etik sorumluluk bilinci kazandım.</w:t>
            </w:r>
          </w:p>
        </w:tc>
        <w:tc>
          <w:tcPr>
            <w:tcW w:w="709" w:type="dxa"/>
          </w:tcPr>
          <w:p w14:paraId="795301CE" w14:textId="77777777" w:rsidR="00140C5C" w:rsidRPr="00FA4ABF" w:rsidRDefault="00000000">
            <w:pPr>
              <w:spacing w:after="0" w:line="240" w:lineRule="auto"/>
              <w:rPr>
                <w:lang w:val="tr-TR"/>
              </w:rPr>
            </w:pPr>
            <w:r w:rsidRPr="00FA4ABF">
              <w:rPr>
                <w:sz w:val="18"/>
                <w:lang w:val="tr-TR"/>
              </w:rPr>
              <w:t>4.41</w:t>
            </w:r>
          </w:p>
        </w:tc>
        <w:tc>
          <w:tcPr>
            <w:tcW w:w="851" w:type="dxa"/>
          </w:tcPr>
          <w:p w14:paraId="00792377" w14:textId="77777777" w:rsidR="00140C5C" w:rsidRPr="00FA4ABF" w:rsidRDefault="00000000">
            <w:pPr>
              <w:spacing w:after="0" w:line="240" w:lineRule="auto"/>
              <w:rPr>
                <w:lang w:val="tr-TR"/>
              </w:rPr>
            </w:pPr>
            <w:r w:rsidRPr="00FA4ABF">
              <w:rPr>
                <w:sz w:val="18"/>
                <w:lang w:val="tr-TR"/>
              </w:rPr>
              <w:t>0.78</w:t>
            </w:r>
          </w:p>
        </w:tc>
        <w:tc>
          <w:tcPr>
            <w:tcW w:w="1147" w:type="dxa"/>
          </w:tcPr>
          <w:p w14:paraId="425247CC" w14:textId="77777777" w:rsidR="00140C5C" w:rsidRPr="00FA4ABF" w:rsidRDefault="00000000">
            <w:pPr>
              <w:spacing w:after="0" w:line="240" w:lineRule="auto"/>
              <w:rPr>
                <w:lang w:val="tr-TR"/>
              </w:rPr>
            </w:pPr>
            <w:r w:rsidRPr="00FA4ABF">
              <w:rPr>
                <w:sz w:val="18"/>
                <w:lang w:val="tr-TR"/>
              </w:rPr>
              <w:t>Çok Güçlü</w:t>
            </w:r>
          </w:p>
        </w:tc>
      </w:tr>
      <w:tr w:rsidR="00140C5C" w:rsidRPr="00FA4ABF" w14:paraId="739332C8" w14:textId="77777777">
        <w:trPr>
          <w:jc w:val="center"/>
        </w:trPr>
        <w:tc>
          <w:tcPr>
            <w:tcW w:w="708" w:type="dxa"/>
          </w:tcPr>
          <w:p w14:paraId="3830EAA5" w14:textId="77777777" w:rsidR="00140C5C" w:rsidRPr="00FA4ABF" w:rsidRDefault="00000000">
            <w:pPr>
              <w:spacing w:after="0" w:line="240" w:lineRule="auto"/>
              <w:rPr>
                <w:lang w:val="tr-TR"/>
              </w:rPr>
            </w:pPr>
            <w:r w:rsidRPr="00FA4ABF">
              <w:rPr>
                <w:sz w:val="18"/>
                <w:lang w:val="tr-TR"/>
              </w:rPr>
              <w:t>13</w:t>
            </w:r>
          </w:p>
        </w:tc>
        <w:tc>
          <w:tcPr>
            <w:tcW w:w="6769" w:type="dxa"/>
          </w:tcPr>
          <w:p w14:paraId="47A6843F" w14:textId="77777777" w:rsidR="00140C5C" w:rsidRPr="00FA4ABF" w:rsidRDefault="00000000">
            <w:pPr>
              <w:spacing w:after="0" w:line="240" w:lineRule="auto"/>
              <w:rPr>
                <w:lang w:val="tr-TR"/>
              </w:rPr>
            </w:pPr>
            <w:r w:rsidRPr="00FA4ABF">
              <w:rPr>
                <w:sz w:val="18"/>
                <w:lang w:val="tr-TR"/>
              </w:rPr>
              <w:t>Lisans eğitimim öğretmenlik mesleğine karşı olumlu tutum geliştirmemi sağladı.</w:t>
            </w:r>
          </w:p>
        </w:tc>
        <w:tc>
          <w:tcPr>
            <w:tcW w:w="709" w:type="dxa"/>
          </w:tcPr>
          <w:p w14:paraId="5A2C4997" w14:textId="77777777" w:rsidR="00140C5C" w:rsidRPr="00FA4ABF" w:rsidRDefault="00000000">
            <w:pPr>
              <w:spacing w:after="0" w:line="240" w:lineRule="auto"/>
              <w:rPr>
                <w:lang w:val="tr-TR"/>
              </w:rPr>
            </w:pPr>
            <w:r w:rsidRPr="00FA4ABF">
              <w:rPr>
                <w:sz w:val="18"/>
                <w:lang w:val="tr-TR"/>
              </w:rPr>
              <w:t>4.44</w:t>
            </w:r>
          </w:p>
        </w:tc>
        <w:tc>
          <w:tcPr>
            <w:tcW w:w="851" w:type="dxa"/>
          </w:tcPr>
          <w:p w14:paraId="7010047D" w14:textId="77777777" w:rsidR="00140C5C" w:rsidRPr="00FA4ABF" w:rsidRDefault="00000000">
            <w:pPr>
              <w:spacing w:after="0" w:line="240" w:lineRule="auto"/>
              <w:rPr>
                <w:lang w:val="tr-TR"/>
              </w:rPr>
            </w:pPr>
            <w:r w:rsidRPr="00FA4ABF">
              <w:rPr>
                <w:sz w:val="18"/>
                <w:lang w:val="tr-TR"/>
              </w:rPr>
              <w:t>0.89</w:t>
            </w:r>
          </w:p>
        </w:tc>
        <w:tc>
          <w:tcPr>
            <w:tcW w:w="1147" w:type="dxa"/>
          </w:tcPr>
          <w:p w14:paraId="3189190F" w14:textId="77777777" w:rsidR="00140C5C" w:rsidRPr="00FA4ABF" w:rsidRDefault="00000000">
            <w:pPr>
              <w:spacing w:after="0" w:line="240" w:lineRule="auto"/>
              <w:rPr>
                <w:lang w:val="tr-TR"/>
              </w:rPr>
            </w:pPr>
            <w:r w:rsidRPr="00FA4ABF">
              <w:rPr>
                <w:sz w:val="18"/>
                <w:lang w:val="tr-TR"/>
              </w:rPr>
              <w:t>Çok Güçlü</w:t>
            </w:r>
          </w:p>
        </w:tc>
      </w:tr>
      <w:tr w:rsidR="00140C5C" w:rsidRPr="00FA4ABF" w14:paraId="78B1757E" w14:textId="77777777">
        <w:trPr>
          <w:jc w:val="center"/>
        </w:trPr>
        <w:tc>
          <w:tcPr>
            <w:tcW w:w="708" w:type="dxa"/>
          </w:tcPr>
          <w:p w14:paraId="711016CB" w14:textId="77777777" w:rsidR="00140C5C" w:rsidRPr="00FA4ABF" w:rsidRDefault="00000000">
            <w:pPr>
              <w:spacing w:after="0" w:line="240" w:lineRule="auto"/>
              <w:rPr>
                <w:lang w:val="tr-TR"/>
              </w:rPr>
            </w:pPr>
            <w:r w:rsidRPr="00FA4ABF">
              <w:rPr>
                <w:sz w:val="18"/>
                <w:lang w:val="tr-TR"/>
              </w:rPr>
              <w:t>14</w:t>
            </w:r>
          </w:p>
        </w:tc>
        <w:tc>
          <w:tcPr>
            <w:tcW w:w="6769" w:type="dxa"/>
          </w:tcPr>
          <w:p w14:paraId="11475891" w14:textId="77777777" w:rsidR="00140C5C" w:rsidRPr="00FA4ABF" w:rsidRDefault="00000000">
            <w:pPr>
              <w:spacing w:after="0" w:line="240" w:lineRule="auto"/>
              <w:rPr>
                <w:lang w:val="tr-TR"/>
              </w:rPr>
            </w:pPr>
            <w:r w:rsidRPr="00FA4ABF">
              <w:rPr>
                <w:sz w:val="18"/>
                <w:lang w:val="tr-TR"/>
              </w:rPr>
              <w:t>Lisans eğitimimin mesleğim açısından yeterli olduğunu düşünüyorum.</w:t>
            </w:r>
          </w:p>
        </w:tc>
        <w:tc>
          <w:tcPr>
            <w:tcW w:w="709" w:type="dxa"/>
          </w:tcPr>
          <w:p w14:paraId="791D7F06" w14:textId="77777777" w:rsidR="00140C5C" w:rsidRPr="00FA4ABF" w:rsidRDefault="00000000">
            <w:pPr>
              <w:spacing w:after="0" w:line="240" w:lineRule="auto"/>
              <w:rPr>
                <w:lang w:val="tr-TR"/>
              </w:rPr>
            </w:pPr>
            <w:r w:rsidRPr="00FA4ABF">
              <w:rPr>
                <w:sz w:val="18"/>
                <w:lang w:val="tr-TR"/>
              </w:rPr>
              <w:t>3.95</w:t>
            </w:r>
          </w:p>
        </w:tc>
        <w:tc>
          <w:tcPr>
            <w:tcW w:w="851" w:type="dxa"/>
          </w:tcPr>
          <w:p w14:paraId="7B9F0CE6" w14:textId="77777777" w:rsidR="00140C5C" w:rsidRPr="00FA4ABF" w:rsidRDefault="00000000">
            <w:pPr>
              <w:spacing w:after="0" w:line="240" w:lineRule="auto"/>
              <w:rPr>
                <w:lang w:val="tr-TR"/>
              </w:rPr>
            </w:pPr>
            <w:r w:rsidRPr="00FA4ABF">
              <w:rPr>
                <w:sz w:val="18"/>
                <w:lang w:val="tr-TR"/>
              </w:rPr>
              <w:t>1.03</w:t>
            </w:r>
          </w:p>
        </w:tc>
        <w:tc>
          <w:tcPr>
            <w:tcW w:w="1147" w:type="dxa"/>
          </w:tcPr>
          <w:p w14:paraId="1FBEE059" w14:textId="77777777" w:rsidR="00140C5C" w:rsidRPr="00FA4ABF" w:rsidRDefault="00000000">
            <w:pPr>
              <w:spacing w:after="0" w:line="240" w:lineRule="auto"/>
              <w:rPr>
                <w:lang w:val="tr-TR"/>
              </w:rPr>
            </w:pPr>
            <w:r w:rsidRPr="00FA4ABF">
              <w:rPr>
                <w:sz w:val="18"/>
                <w:lang w:val="tr-TR"/>
              </w:rPr>
              <w:t>Güçlü</w:t>
            </w:r>
          </w:p>
        </w:tc>
      </w:tr>
      <w:tr w:rsidR="00140C5C" w:rsidRPr="00FA4ABF" w14:paraId="1590544C" w14:textId="77777777">
        <w:trPr>
          <w:jc w:val="center"/>
        </w:trPr>
        <w:tc>
          <w:tcPr>
            <w:tcW w:w="708" w:type="dxa"/>
          </w:tcPr>
          <w:p w14:paraId="4AF567B2" w14:textId="77777777" w:rsidR="00140C5C" w:rsidRPr="00FA4ABF" w:rsidRDefault="00000000">
            <w:pPr>
              <w:spacing w:after="0" w:line="240" w:lineRule="auto"/>
              <w:rPr>
                <w:lang w:val="tr-TR"/>
              </w:rPr>
            </w:pPr>
            <w:r w:rsidRPr="00FA4ABF">
              <w:rPr>
                <w:sz w:val="18"/>
                <w:lang w:val="tr-TR"/>
              </w:rPr>
              <w:t>15</w:t>
            </w:r>
          </w:p>
        </w:tc>
        <w:tc>
          <w:tcPr>
            <w:tcW w:w="6769" w:type="dxa"/>
          </w:tcPr>
          <w:p w14:paraId="4397FA7F" w14:textId="77777777" w:rsidR="00140C5C" w:rsidRPr="00FA4ABF" w:rsidRDefault="00000000">
            <w:pPr>
              <w:spacing w:after="0" w:line="240" w:lineRule="auto"/>
              <w:rPr>
                <w:lang w:val="tr-TR"/>
              </w:rPr>
            </w:pPr>
            <w:r w:rsidRPr="00FA4ABF">
              <w:rPr>
                <w:sz w:val="18"/>
                <w:lang w:val="tr-TR"/>
              </w:rPr>
              <w:t>Fatih Eğitim Fakültesini öğretmenlik mesleğine ilgi duyanlara öneririm.</w:t>
            </w:r>
          </w:p>
        </w:tc>
        <w:tc>
          <w:tcPr>
            <w:tcW w:w="709" w:type="dxa"/>
          </w:tcPr>
          <w:p w14:paraId="3871A404" w14:textId="77777777" w:rsidR="00140C5C" w:rsidRPr="00FA4ABF" w:rsidRDefault="00000000">
            <w:pPr>
              <w:spacing w:after="0" w:line="240" w:lineRule="auto"/>
              <w:rPr>
                <w:lang w:val="tr-TR"/>
              </w:rPr>
            </w:pPr>
            <w:r w:rsidRPr="00FA4ABF">
              <w:rPr>
                <w:sz w:val="18"/>
                <w:lang w:val="tr-TR"/>
              </w:rPr>
              <w:t>4.39</w:t>
            </w:r>
          </w:p>
        </w:tc>
        <w:tc>
          <w:tcPr>
            <w:tcW w:w="851" w:type="dxa"/>
          </w:tcPr>
          <w:p w14:paraId="7AAE0B09" w14:textId="77777777" w:rsidR="00140C5C" w:rsidRPr="00FA4ABF" w:rsidRDefault="00000000">
            <w:pPr>
              <w:spacing w:after="0" w:line="240" w:lineRule="auto"/>
              <w:rPr>
                <w:lang w:val="tr-TR"/>
              </w:rPr>
            </w:pPr>
            <w:r w:rsidRPr="00FA4ABF">
              <w:rPr>
                <w:sz w:val="18"/>
                <w:lang w:val="tr-TR"/>
              </w:rPr>
              <w:t>0.93</w:t>
            </w:r>
          </w:p>
        </w:tc>
        <w:tc>
          <w:tcPr>
            <w:tcW w:w="1147" w:type="dxa"/>
          </w:tcPr>
          <w:p w14:paraId="01EA5375" w14:textId="77777777" w:rsidR="00140C5C" w:rsidRPr="00FA4ABF" w:rsidRDefault="00000000">
            <w:pPr>
              <w:spacing w:after="0" w:line="240" w:lineRule="auto"/>
              <w:rPr>
                <w:lang w:val="tr-TR"/>
              </w:rPr>
            </w:pPr>
            <w:r w:rsidRPr="00FA4ABF">
              <w:rPr>
                <w:sz w:val="18"/>
                <w:lang w:val="tr-TR"/>
              </w:rPr>
              <w:t>Çok Güçlü</w:t>
            </w:r>
          </w:p>
        </w:tc>
      </w:tr>
    </w:tbl>
    <w:p w14:paraId="5CFEA234" w14:textId="77777777" w:rsidR="00140C5C" w:rsidRPr="00FA4ABF" w:rsidRDefault="00140C5C">
      <w:pPr>
        <w:rPr>
          <w:lang w:val="tr-TR"/>
        </w:rPr>
      </w:pPr>
    </w:p>
    <w:sectPr w:rsidR="00140C5C" w:rsidRPr="00FA4ABF">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7978E" w14:textId="77777777" w:rsidR="00042666" w:rsidRDefault="00042666">
      <w:pPr>
        <w:spacing w:line="240" w:lineRule="auto"/>
      </w:pPr>
      <w:r>
        <w:separator/>
      </w:r>
    </w:p>
  </w:endnote>
  <w:endnote w:type="continuationSeparator" w:id="0">
    <w:p w14:paraId="01529333" w14:textId="77777777" w:rsidR="00042666" w:rsidRDefault="000426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default"/>
    <w:sig w:usb0="00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A8B14" w14:textId="77777777" w:rsidR="00042666" w:rsidRDefault="00042666">
      <w:pPr>
        <w:spacing w:after="0"/>
      </w:pPr>
      <w:r>
        <w:separator/>
      </w:r>
    </w:p>
  </w:footnote>
  <w:footnote w:type="continuationSeparator" w:id="0">
    <w:p w14:paraId="2B0C255F" w14:textId="77777777" w:rsidR="00042666" w:rsidRDefault="000426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FFFFF7E"/>
    <w:lvl w:ilvl="0">
      <w:start w:val="1"/>
      <w:numFmt w:val="decimal"/>
      <w:pStyle w:val="ListeNumaras3"/>
      <w:lvlText w:val="%1."/>
      <w:lvlJc w:val="left"/>
      <w:pPr>
        <w:tabs>
          <w:tab w:val="left" w:pos="1080"/>
        </w:tabs>
        <w:ind w:left="1080" w:hanging="360"/>
      </w:pPr>
    </w:lvl>
  </w:abstractNum>
  <w:abstractNum w:abstractNumId="1" w15:restartNumberingAfterBreak="0">
    <w:nsid w:val="FFFFFF7F"/>
    <w:multiLevelType w:val="singleLevel"/>
    <w:tmpl w:val="FFFFFF7F"/>
    <w:lvl w:ilvl="0">
      <w:start w:val="1"/>
      <w:numFmt w:val="decimal"/>
      <w:pStyle w:val="ListeNumaras2"/>
      <w:lvlText w:val="%1."/>
      <w:lvlJc w:val="left"/>
      <w:pPr>
        <w:tabs>
          <w:tab w:val="left" w:pos="720"/>
        </w:tabs>
        <w:ind w:left="720" w:hanging="360"/>
      </w:pPr>
    </w:lvl>
  </w:abstractNum>
  <w:abstractNum w:abstractNumId="2" w15:restartNumberingAfterBreak="0">
    <w:nsid w:val="FFFFFF82"/>
    <w:multiLevelType w:val="singleLevel"/>
    <w:tmpl w:val="FFFFFF82"/>
    <w:lvl w:ilvl="0">
      <w:start w:val="1"/>
      <w:numFmt w:val="bullet"/>
      <w:pStyle w:val="ListeMaddemi3"/>
      <w:lvlText w:val=""/>
      <w:lvlJc w:val="left"/>
      <w:pPr>
        <w:tabs>
          <w:tab w:val="left" w:pos="1080"/>
        </w:tabs>
        <w:ind w:left="1080" w:hanging="360"/>
      </w:pPr>
      <w:rPr>
        <w:rFonts w:ascii="Symbol" w:hAnsi="Symbol" w:hint="default"/>
      </w:rPr>
    </w:lvl>
  </w:abstractNum>
  <w:abstractNum w:abstractNumId="3" w15:restartNumberingAfterBreak="0">
    <w:nsid w:val="FFFFFF83"/>
    <w:multiLevelType w:val="singleLevel"/>
    <w:tmpl w:val="FFFFFF83"/>
    <w:lvl w:ilvl="0">
      <w:start w:val="1"/>
      <w:numFmt w:val="bullet"/>
      <w:pStyle w:val="ListeMaddemi2"/>
      <w:lvlText w:val=""/>
      <w:lvlJc w:val="left"/>
      <w:pPr>
        <w:tabs>
          <w:tab w:val="left" w:pos="720"/>
        </w:tabs>
        <w:ind w:left="720" w:hanging="360"/>
      </w:pPr>
      <w:rPr>
        <w:rFonts w:ascii="Symbol" w:hAnsi="Symbol" w:hint="default"/>
      </w:rPr>
    </w:lvl>
  </w:abstractNum>
  <w:abstractNum w:abstractNumId="4" w15:restartNumberingAfterBreak="0">
    <w:nsid w:val="FFFFFF88"/>
    <w:multiLevelType w:val="singleLevel"/>
    <w:tmpl w:val="FFFFFF88"/>
    <w:lvl w:ilvl="0">
      <w:start w:val="1"/>
      <w:numFmt w:val="decimal"/>
      <w:pStyle w:val="ListeNumaras"/>
      <w:lvlText w:val="%1."/>
      <w:lvlJc w:val="left"/>
      <w:pPr>
        <w:tabs>
          <w:tab w:val="left" w:pos="360"/>
        </w:tabs>
        <w:ind w:left="360" w:hanging="360"/>
      </w:pPr>
    </w:lvl>
  </w:abstractNum>
  <w:abstractNum w:abstractNumId="5" w15:restartNumberingAfterBreak="0">
    <w:nsid w:val="FFFFFF89"/>
    <w:multiLevelType w:val="singleLevel"/>
    <w:tmpl w:val="FFFFFF89"/>
    <w:lvl w:ilvl="0">
      <w:start w:val="1"/>
      <w:numFmt w:val="bullet"/>
      <w:pStyle w:val="ListeMaddemi"/>
      <w:lvlText w:val=""/>
      <w:lvlJc w:val="left"/>
      <w:pPr>
        <w:tabs>
          <w:tab w:val="left" w:pos="360"/>
        </w:tabs>
        <w:ind w:left="360" w:hanging="360"/>
      </w:pPr>
      <w:rPr>
        <w:rFonts w:ascii="Symbol" w:hAnsi="Symbol" w:hint="default"/>
      </w:rPr>
    </w:lvl>
  </w:abstractNum>
  <w:num w:numId="1" w16cid:durableId="2121990877">
    <w:abstractNumId w:val="5"/>
  </w:num>
  <w:num w:numId="2" w16cid:durableId="755519659">
    <w:abstractNumId w:val="3"/>
  </w:num>
  <w:num w:numId="3" w16cid:durableId="1817723887">
    <w:abstractNumId w:val="2"/>
  </w:num>
  <w:num w:numId="4" w16cid:durableId="1976520810">
    <w:abstractNumId w:val="4"/>
  </w:num>
  <w:num w:numId="5" w16cid:durableId="127402742">
    <w:abstractNumId w:val="1"/>
  </w:num>
  <w:num w:numId="6" w16cid:durableId="277490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2666"/>
    <w:rsid w:val="00057342"/>
    <w:rsid w:val="0006063C"/>
    <w:rsid w:val="00081323"/>
    <w:rsid w:val="00140C5C"/>
    <w:rsid w:val="0015074B"/>
    <w:rsid w:val="00161CE3"/>
    <w:rsid w:val="001F371E"/>
    <w:rsid w:val="00290AA0"/>
    <w:rsid w:val="0029639D"/>
    <w:rsid w:val="002C7613"/>
    <w:rsid w:val="002E4E1C"/>
    <w:rsid w:val="00326F90"/>
    <w:rsid w:val="0040646B"/>
    <w:rsid w:val="00480D0E"/>
    <w:rsid w:val="004F2E0D"/>
    <w:rsid w:val="00522B5C"/>
    <w:rsid w:val="0054136C"/>
    <w:rsid w:val="00556F42"/>
    <w:rsid w:val="005E1CFC"/>
    <w:rsid w:val="0071091B"/>
    <w:rsid w:val="007267D8"/>
    <w:rsid w:val="00734F94"/>
    <w:rsid w:val="007727D2"/>
    <w:rsid w:val="00791486"/>
    <w:rsid w:val="008154E9"/>
    <w:rsid w:val="008224E3"/>
    <w:rsid w:val="00831027"/>
    <w:rsid w:val="00877E86"/>
    <w:rsid w:val="008B0802"/>
    <w:rsid w:val="008E6A26"/>
    <w:rsid w:val="009503A5"/>
    <w:rsid w:val="009764AD"/>
    <w:rsid w:val="009A65EA"/>
    <w:rsid w:val="009E1039"/>
    <w:rsid w:val="00AA1D8D"/>
    <w:rsid w:val="00AE66F3"/>
    <w:rsid w:val="00B00037"/>
    <w:rsid w:val="00B45E11"/>
    <w:rsid w:val="00B47730"/>
    <w:rsid w:val="00CB0664"/>
    <w:rsid w:val="00CD5C09"/>
    <w:rsid w:val="00D0014A"/>
    <w:rsid w:val="00D50D47"/>
    <w:rsid w:val="00D606B9"/>
    <w:rsid w:val="00DF5E4C"/>
    <w:rsid w:val="00EB208A"/>
    <w:rsid w:val="00EE5984"/>
    <w:rsid w:val="00EE64C3"/>
    <w:rsid w:val="00F768EB"/>
    <w:rsid w:val="00FA4ABF"/>
    <w:rsid w:val="00FC363C"/>
    <w:rsid w:val="00FC693F"/>
    <w:rsid w:val="00FC7B97"/>
    <w:rsid w:val="00FD61A6"/>
    <w:rsid w:val="00FE6CF0"/>
    <w:rsid w:val="170313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0DC3B73C"/>
  <w14:defaultImageDpi w14:val="300"/>
  <w15:docId w15:val="{D6CB3734-0F6C-42E6-89A7-5E2521769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unhideWhenUsed="1"/>
    <w:lsdException w:name="toa heading" w:semiHidden="1" w:unhideWhenUsed="1"/>
    <w:lsdException w:name="List" w:unhideWhenUsed="1"/>
    <w:lsdException w:name="List Bullet" w:unhideWhenUsed="1"/>
    <w:lsdException w:name="List Number" w:unhideWhenUsed="1"/>
    <w:lsdException w:name="List 2" w:unhideWhenUsed="1"/>
    <w:lsdException w:name="List 3" w:unhideWhenUsed="1"/>
    <w:lsdException w:name="List 4" w:semiHidden="1" w:unhideWhenUsed="1"/>
    <w:lsdException w:name="List 5" w:semiHidden="1" w:unhideWhenUsed="1"/>
    <w:lsdException w:name="List Bullet 2" w:unhideWhenUsed="1" w:qFormat="1"/>
    <w:lsdException w:name="List Bullet 3" w:unhideWhenUsed="1"/>
    <w:lsdException w:name="List Bullet 4" w:semiHidden="1" w:unhideWhenUsed="1"/>
    <w:lsdException w:name="List Bullet 5" w:semiHidden="1" w:unhideWhenUsed="1"/>
    <w:lsdException w:name="List Number 2" w:unhideWhenUsed="1"/>
    <w:lsdException w:name="List Number 3"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unhideWhenUsed="1"/>
    <w:lsdException w:name="List Continue 2" w:unhideWhenUsed="1"/>
    <w:lsdException w:name="List Continue 3"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hAnsi="Calibri"/>
      <w:sz w:val="22"/>
      <w:szCs w:val="22"/>
      <w:lang w:val="en-US" w:eastAsia="en-US"/>
    </w:rPr>
  </w:style>
  <w:style w:type="paragraph" w:styleId="Balk1">
    <w:name w:val="heading 1"/>
    <w:basedOn w:val="Normal"/>
    <w:next w:val="Normal"/>
    <w:link w:val="Balk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Balk6">
    <w:name w:val="heading 6"/>
    <w:basedOn w:val="Normal"/>
    <w:next w:val="Normal"/>
    <w:link w:val="Balk6Char"/>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Balk7">
    <w:name w:val="heading 7"/>
    <w:basedOn w:val="Normal"/>
    <w:next w:val="Normal"/>
    <w:link w:val="Balk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99"/>
    <w:unhideWhenUsed/>
    <w:pPr>
      <w:spacing w:after="120"/>
    </w:pPr>
  </w:style>
  <w:style w:type="paragraph" w:styleId="GvdeMetni2">
    <w:name w:val="Body Text 2"/>
    <w:basedOn w:val="Normal"/>
    <w:link w:val="GvdeMetni2Char"/>
    <w:uiPriority w:val="99"/>
    <w:unhideWhenUsed/>
    <w:pPr>
      <w:spacing w:after="120" w:line="480" w:lineRule="auto"/>
    </w:pPr>
  </w:style>
  <w:style w:type="paragraph" w:styleId="GvdeMetni3">
    <w:name w:val="Body Text 3"/>
    <w:basedOn w:val="Normal"/>
    <w:link w:val="GvdeMetni3Char"/>
    <w:uiPriority w:val="99"/>
    <w:unhideWhenUsed/>
    <w:pPr>
      <w:spacing w:after="120"/>
    </w:pPr>
    <w:rPr>
      <w:sz w:val="16"/>
      <w:szCs w:val="16"/>
    </w:rPr>
  </w:style>
  <w:style w:type="paragraph" w:styleId="ResimYazs">
    <w:name w:val="caption"/>
    <w:basedOn w:val="Normal"/>
    <w:next w:val="Normal"/>
    <w:uiPriority w:val="35"/>
    <w:semiHidden/>
    <w:unhideWhenUsed/>
    <w:qFormat/>
    <w:pPr>
      <w:spacing w:line="240" w:lineRule="auto"/>
    </w:pPr>
    <w:rPr>
      <w:b/>
      <w:bCs/>
      <w:color w:val="4F81BD" w:themeColor="accent1"/>
      <w:sz w:val="18"/>
      <w:szCs w:val="18"/>
    </w:rPr>
  </w:style>
  <w:style w:type="character" w:styleId="Vurgu">
    <w:name w:val="Emphasis"/>
    <w:basedOn w:val="VarsaylanParagrafYazTipi"/>
    <w:uiPriority w:val="20"/>
    <w:qFormat/>
    <w:rPr>
      <w:i/>
      <w:iCs/>
    </w:rPr>
  </w:style>
  <w:style w:type="paragraph" w:styleId="AltBilgi">
    <w:name w:val="footer"/>
    <w:basedOn w:val="Normal"/>
    <w:link w:val="AltBilgiChar"/>
    <w:uiPriority w:val="99"/>
    <w:unhideWhenUsed/>
    <w:pPr>
      <w:tabs>
        <w:tab w:val="center" w:pos="4680"/>
        <w:tab w:val="right" w:pos="9360"/>
      </w:tabs>
      <w:spacing w:after="0" w:line="240" w:lineRule="auto"/>
    </w:pPr>
  </w:style>
  <w:style w:type="paragraph" w:styleId="stBilgi">
    <w:name w:val="header"/>
    <w:basedOn w:val="Normal"/>
    <w:link w:val="stBilgiChar"/>
    <w:uiPriority w:val="99"/>
    <w:unhideWhenUsed/>
    <w:pPr>
      <w:tabs>
        <w:tab w:val="center" w:pos="4680"/>
        <w:tab w:val="right" w:pos="9360"/>
      </w:tabs>
      <w:spacing w:after="0" w:line="240" w:lineRule="auto"/>
    </w:pPr>
  </w:style>
  <w:style w:type="paragraph" w:styleId="Liste">
    <w:name w:val="List"/>
    <w:basedOn w:val="Normal"/>
    <w:uiPriority w:val="99"/>
    <w:unhideWhenUsed/>
    <w:pPr>
      <w:ind w:left="360" w:hanging="360"/>
      <w:contextualSpacing/>
    </w:pPr>
  </w:style>
  <w:style w:type="paragraph" w:styleId="Liste2">
    <w:name w:val="List 2"/>
    <w:basedOn w:val="Normal"/>
    <w:uiPriority w:val="99"/>
    <w:unhideWhenUsed/>
    <w:pPr>
      <w:ind w:left="720" w:hanging="360"/>
      <w:contextualSpacing/>
    </w:pPr>
  </w:style>
  <w:style w:type="paragraph" w:styleId="Liste3">
    <w:name w:val="List 3"/>
    <w:basedOn w:val="Normal"/>
    <w:uiPriority w:val="99"/>
    <w:unhideWhenUsed/>
    <w:pPr>
      <w:ind w:left="1080" w:hanging="360"/>
      <w:contextualSpacing/>
    </w:pPr>
  </w:style>
  <w:style w:type="paragraph" w:styleId="ListeMaddemi">
    <w:name w:val="List Bullet"/>
    <w:basedOn w:val="Normal"/>
    <w:uiPriority w:val="99"/>
    <w:unhideWhenUsed/>
    <w:pPr>
      <w:numPr>
        <w:numId w:val="1"/>
      </w:numPr>
      <w:contextualSpacing/>
    </w:pPr>
  </w:style>
  <w:style w:type="paragraph" w:styleId="ListeMaddemi2">
    <w:name w:val="List Bullet 2"/>
    <w:basedOn w:val="Normal"/>
    <w:uiPriority w:val="99"/>
    <w:unhideWhenUsed/>
    <w:qFormat/>
    <w:pPr>
      <w:numPr>
        <w:numId w:val="2"/>
      </w:numPr>
      <w:contextualSpacing/>
    </w:pPr>
  </w:style>
  <w:style w:type="paragraph" w:styleId="ListeMaddemi3">
    <w:name w:val="List Bullet 3"/>
    <w:basedOn w:val="Normal"/>
    <w:uiPriority w:val="99"/>
    <w:unhideWhenUsed/>
    <w:pPr>
      <w:numPr>
        <w:numId w:val="3"/>
      </w:numPr>
      <w:contextualSpacing/>
    </w:pPr>
  </w:style>
  <w:style w:type="paragraph" w:styleId="ListeDevam">
    <w:name w:val="List Continue"/>
    <w:basedOn w:val="Normal"/>
    <w:uiPriority w:val="99"/>
    <w:unhideWhenUsed/>
    <w:pPr>
      <w:spacing w:after="120"/>
      <w:ind w:left="360"/>
      <w:contextualSpacing/>
    </w:pPr>
  </w:style>
  <w:style w:type="paragraph" w:styleId="ListeDevam2">
    <w:name w:val="List Continue 2"/>
    <w:basedOn w:val="Normal"/>
    <w:uiPriority w:val="99"/>
    <w:unhideWhenUsed/>
    <w:pPr>
      <w:spacing w:after="120"/>
      <w:ind w:left="720"/>
      <w:contextualSpacing/>
    </w:pPr>
  </w:style>
  <w:style w:type="paragraph" w:styleId="ListeDevam3">
    <w:name w:val="List Continue 3"/>
    <w:basedOn w:val="Normal"/>
    <w:uiPriority w:val="99"/>
    <w:unhideWhenUsed/>
    <w:pPr>
      <w:spacing w:after="120"/>
      <w:ind w:left="1080"/>
      <w:contextualSpacing/>
    </w:pPr>
  </w:style>
  <w:style w:type="paragraph" w:styleId="ListeNumaras">
    <w:name w:val="List Number"/>
    <w:basedOn w:val="Normal"/>
    <w:uiPriority w:val="99"/>
    <w:unhideWhenUsed/>
    <w:pPr>
      <w:numPr>
        <w:numId w:val="4"/>
      </w:numPr>
      <w:contextualSpacing/>
    </w:pPr>
  </w:style>
  <w:style w:type="paragraph" w:styleId="ListeNumaras2">
    <w:name w:val="List Number 2"/>
    <w:basedOn w:val="Normal"/>
    <w:uiPriority w:val="99"/>
    <w:unhideWhenUsed/>
    <w:pPr>
      <w:numPr>
        <w:numId w:val="5"/>
      </w:numPr>
      <w:contextualSpacing/>
    </w:pPr>
  </w:style>
  <w:style w:type="paragraph" w:styleId="ListeNumaras3">
    <w:name w:val="List Number 3"/>
    <w:basedOn w:val="Normal"/>
    <w:uiPriority w:val="99"/>
    <w:unhideWhenUsed/>
    <w:pPr>
      <w:numPr>
        <w:numId w:val="6"/>
      </w:numPr>
      <w:contextualSpacing/>
    </w:pPr>
  </w:style>
  <w:style w:type="paragraph" w:styleId="MakroMetni">
    <w:name w:val="macro"/>
    <w:link w:val="MakroMetniChar"/>
    <w:uiPriority w:val="99"/>
    <w:unhideWhenUsed/>
    <w:pPr>
      <w:tabs>
        <w:tab w:val="left" w:pos="576"/>
        <w:tab w:val="left" w:pos="1152"/>
        <w:tab w:val="left" w:pos="1728"/>
        <w:tab w:val="left" w:pos="2304"/>
        <w:tab w:val="left" w:pos="2880"/>
        <w:tab w:val="left" w:pos="3456"/>
        <w:tab w:val="left" w:pos="4032"/>
      </w:tabs>
      <w:spacing w:after="200" w:line="276" w:lineRule="auto"/>
    </w:pPr>
    <w:rPr>
      <w:rFonts w:ascii="Courier" w:hAnsi="Courier"/>
      <w:lang w:val="en-US" w:eastAsia="en-US"/>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Gl">
    <w:name w:val="Strong"/>
    <w:basedOn w:val="VarsaylanParagrafYazTipi"/>
    <w:uiPriority w:val="22"/>
    <w:qFormat/>
    <w:rPr>
      <w:b/>
      <w:bCs/>
    </w:rPr>
  </w:style>
  <w:style w:type="paragraph" w:styleId="Altyaz">
    <w:name w:val="Subtitle"/>
    <w:basedOn w:val="Normal"/>
    <w:next w:val="Normal"/>
    <w:link w:val="AltyazChar"/>
    <w:uiPriority w:val="11"/>
    <w:qFormat/>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AkGlgeleme">
    <w:name w:val="Light Shading"/>
    <w:basedOn w:val="NormalTablo"/>
    <w:uiPriority w:val="60"/>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
    <w:name w:val="Light List"/>
    <w:basedOn w:val="NormalTablo"/>
    <w:uiPriority w:val="61"/>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
    <w:name w:val="Light Grid"/>
    <w:basedOn w:val="NormalTablo"/>
    <w:uiPriority w:val="62"/>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AkKlavuz-Vurgu1">
    <w:name w:val="Light Grid Accent 1"/>
    <w:basedOn w:val="NormalTablo"/>
    <w:uiPriority w:val="62"/>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AkKlavuz-Vurgu2">
    <w:name w:val="Light Grid Accent 2"/>
    <w:basedOn w:val="NormalTablo"/>
    <w:uiPriority w:val="62"/>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AkKlavuz-Vurgu3">
    <w:name w:val="Light Grid Accent 3"/>
    <w:basedOn w:val="NormalTablo"/>
    <w:uiPriority w:val="62"/>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AkKlavuz-Vurgu4">
    <w:name w:val="Light Grid Accent 4"/>
    <w:basedOn w:val="NormalTablo"/>
    <w:uiPriority w:val="62"/>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AkKlavuz-Vurgu5">
    <w:name w:val="Light Grid Accent 5"/>
    <w:basedOn w:val="NormalTablo"/>
    <w:uiPriority w:val="62"/>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AkKlavuz-Vurgu6">
    <w:name w:val="Light Grid Accent 6"/>
    <w:basedOn w:val="NormalTablo"/>
    <w:uiPriority w:val="62"/>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OrtaGlgeleme1">
    <w:name w:val="Medium Shading 1"/>
    <w:basedOn w:val="NormalTablo"/>
    <w:uiPriority w:val="63"/>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1">
    <w:name w:val="Medium List 1"/>
    <w:basedOn w:val="NormalTablo"/>
    <w:uiPriority w:val="65"/>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Pr>
      <w:color w:val="000000" w:themeColor="text1"/>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Pr>
      <w:color w:val="000000" w:themeColor="text1"/>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Pr>
      <w:color w:val="000000" w:themeColor="text1"/>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Pr>
      <w:color w:val="000000" w:themeColor="text1"/>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Pr>
      <w:color w:val="000000" w:themeColor="text1"/>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Liste2">
    <w:name w:val="Medium List 2"/>
    <w:basedOn w:val="NormalTablo"/>
    <w:uiPriority w:val="66"/>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
    <w:name w:val="Medium Grid 1"/>
    <w:basedOn w:val="NormalTablo"/>
    <w:uiPriority w:val="67"/>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
    <w:name w:val="Medium Grid 2"/>
    <w:basedOn w:val="NormalTablo"/>
    <w:uiPriority w:val="68"/>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OrtaKlavuz3-Vurgu1">
    <w:name w:val="Medium Grid 3 Accent 1"/>
    <w:basedOn w:val="NormalTablo"/>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OrtaKlavuz3-Vurgu2">
    <w:name w:val="Medium Grid 3 Accent 2"/>
    <w:basedOn w:val="NormalTablo"/>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OrtaKlavuz3-Vurgu3">
    <w:name w:val="Medium Grid 3 Accent 3"/>
    <w:basedOn w:val="NormalTablo"/>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OrtaKlavuz3-Vurgu4">
    <w:name w:val="Medium Grid 3 Accent 4"/>
    <w:basedOn w:val="NormalTablo"/>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OrtaKlavuz3-Vurgu5">
    <w:name w:val="Medium Grid 3 Accent 5"/>
    <w:basedOn w:val="NormalTablo"/>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OrtaKlavuz3-Vurgu6">
    <w:name w:val="Medium Grid 3 Accent 6"/>
    <w:basedOn w:val="NormalTablo"/>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KoyuListe">
    <w:name w:val="Dark List"/>
    <w:basedOn w:val="NormalTablo"/>
    <w:uiPriority w:val="7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RenkliGlgeleme">
    <w:name w:val="Colorful Shading"/>
    <w:basedOn w:val="NormalTablo"/>
    <w:uiPriority w:val="71"/>
    <w:rPr>
      <w:color w:val="000000" w:themeColor="text1"/>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Pr>
      <w:color w:val="000000" w:themeColor="text1"/>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Pr>
      <w:color w:val="000000" w:themeColor="text1"/>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Pr>
      <w:color w:val="000000" w:themeColor="text1"/>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Pr>
      <w:color w:val="000000" w:themeColor="text1"/>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Pr>
      <w:color w:val="000000" w:themeColor="text1"/>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Pr>
      <w:color w:val="000000" w:themeColor="text1"/>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
    <w:name w:val="Colorful List"/>
    <w:basedOn w:val="NormalTablo"/>
    <w:uiPriority w:val="7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Klavuz">
    <w:name w:val="Colorful Grid"/>
    <w:basedOn w:val="NormalTablo"/>
    <w:uiPriority w:val="73"/>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Pr>
      <w:color w:val="000000" w:themeColor="text1"/>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Pr>
      <w:color w:val="000000" w:themeColor="text1"/>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Pr>
      <w:color w:val="000000" w:themeColor="text1"/>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Pr>
      <w:color w:val="000000" w:themeColor="text1"/>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Pr>
      <w:color w:val="000000" w:themeColor="text1"/>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stBilgiChar">
    <w:name w:val="Üst Bilgi Char"/>
    <w:basedOn w:val="VarsaylanParagrafYazTipi"/>
    <w:link w:val="stBilgi"/>
    <w:uiPriority w:val="99"/>
    <w:qFormat/>
  </w:style>
  <w:style w:type="character" w:customStyle="1" w:styleId="AltBilgiChar">
    <w:name w:val="Alt Bilgi Char"/>
    <w:basedOn w:val="VarsaylanParagrafYazTipi"/>
    <w:link w:val="AltBilgi"/>
    <w:uiPriority w:val="99"/>
  </w:style>
  <w:style w:type="paragraph" w:styleId="AralkYok">
    <w:name w:val="No Spacing"/>
    <w:uiPriority w:val="1"/>
    <w:qFormat/>
    <w:rPr>
      <w:sz w:val="22"/>
      <w:szCs w:val="22"/>
      <w:lang w:val="en-US" w:eastAsia="en-US"/>
    </w:rPr>
  </w:style>
  <w:style w:type="character" w:customStyle="1" w:styleId="Balk1Char">
    <w:name w:val="Başlık 1 Char"/>
    <w:basedOn w:val="VarsaylanParagrafYazTipi"/>
    <w:link w:val="Balk1"/>
    <w:uiPriority w:val="9"/>
    <w:qFormat/>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Pr>
      <w:rFonts w:asciiTheme="majorHAnsi" w:eastAsiaTheme="majorEastAsia" w:hAnsiTheme="majorHAnsi" w:cstheme="majorBidi"/>
      <w:b/>
      <w:bCs/>
      <w:color w:val="4F81BD" w:themeColor="accent1"/>
    </w:rPr>
  </w:style>
  <w:style w:type="character" w:customStyle="1" w:styleId="KonuBalChar">
    <w:name w:val="Konu Başlığı Char"/>
    <w:basedOn w:val="VarsaylanParagrafYazTipi"/>
    <w:link w:val="KonuBal"/>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AltyazChar">
    <w:name w:val="Altyazı Char"/>
    <w:basedOn w:val="VarsaylanParagrafYazTipi"/>
    <w:link w:val="Altyaz"/>
    <w:uiPriority w:val="11"/>
    <w:qFormat/>
    <w:rPr>
      <w:rFonts w:asciiTheme="majorHAnsi" w:eastAsiaTheme="majorEastAsia" w:hAnsiTheme="majorHAnsi" w:cstheme="majorBidi"/>
      <w:i/>
      <w:iCs/>
      <w:color w:val="4F81BD" w:themeColor="accent1"/>
      <w:spacing w:val="15"/>
      <w:sz w:val="24"/>
      <w:szCs w:val="24"/>
    </w:rPr>
  </w:style>
  <w:style w:type="paragraph" w:styleId="ListeParagraf">
    <w:name w:val="List Paragraph"/>
    <w:basedOn w:val="Normal"/>
    <w:uiPriority w:val="34"/>
    <w:qFormat/>
    <w:pPr>
      <w:ind w:left="720"/>
      <w:contextualSpacing/>
    </w:pPr>
  </w:style>
  <w:style w:type="character" w:customStyle="1" w:styleId="GvdeMetniChar">
    <w:name w:val="Gövde Metni Char"/>
    <w:basedOn w:val="VarsaylanParagrafYazTipi"/>
    <w:link w:val="GvdeMetni"/>
    <w:uiPriority w:val="99"/>
    <w:qFormat/>
  </w:style>
  <w:style w:type="character" w:customStyle="1" w:styleId="GvdeMetni2Char">
    <w:name w:val="Gövde Metni 2 Char"/>
    <w:basedOn w:val="VarsaylanParagrafYazTipi"/>
    <w:link w:val="GvdeMetni2"/>
    <w:uiPriority w:val="99"/>
  </w:style>
  <w:style w:type="character" w:customStyle="1" w:styleId="GvdeMetni3Char">
    <w:name w:val="Gövde Metni 3 Char"/>
    <w:basedOn w:val="VarsaylanParagrafYazTipi"/>
    <w:link w:val="GvdeMetni3"/>
    <w:uiPriority w:val="99"/>
    <w:qFormat/>
    <w:rPr>
      <w:sz w:val="16"/>
      <w:szCs w:val="16"/>
    </w:rPr>
  </w:style>
  <w:style w:type="character" w:customStyle="1" w:styleId="MakroMetniChar">
    <w:name w:val="Makro Metni Char"/>
    <w:basedOn w:val="VarsaylanParagrafYazTipi"/>
    <w:link w:val="MakroMetni"/>
    <w:uiPriority w:val="99"/>
    <w:rPr>
      <w:rFonts w:ascii="Courier" w:hAnsi="Courier"/>
      <w:sz w:val="20"/>
      <w:szCs w:val="20"/>
    </w:rPr>
  </w:style>
  <w:style w:type="paragraph" w:styleId="Alnt">
    <w:name w:val="Quote"/>
    <w:basedOn w:val="Normal"/>
    <w:next w:val="Normal"/>
    <w:link w:val="AlntChar"/>
    <w:uiPriority w:val="29"/>
    <w:qFormat/>
    <w:rPr>
      <w:i/>
      <w:iCs/>
      <w:color w:val="000000" w:themeColor="text1"/>
    </w:rPr>
  </w:style>
  <w:style w:type="character" w:customStyle="1" w:styleId="AlntChar">
    <w:name w:val="Alıntı Char"/>
    <w:basedOn w:val="VarsaylanParagrafYazTipi"/>
    <w:link w:val="Alnt"/>
    <w:uiPriority w:val="29"/>
    <w:rPr>
      <w:i/>
      <w:iCs/>
      <w:color w:val="000000" w:themeColor="text1"/>
    </w:rPr>
  </w:style>
  <w:style w:type="character" w:customStyle="1" w:styleId="Balk4Char">
    <w:name w:val="Başlık 4 Char"/>
    <w:basedOn w:val="VarsaylanParagrafYazTipi"/>
    <w:link w:val="Balk4"/>
    <w:uiPriority w:val="9"/>
    <w:semiHidden/>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Pr>
      <w:rFonts w:asciiTheme="majorHAnsi" w:eastAsiaTheme="majorEastAsia" w:hAnsiTheme="majorHAnsi" w:cstheme="majorBidi"/>
      <w:color w:val="244061" w:themeColor="accent1" w:themeShade="80"/>
    </w:rPr>
  </w:style>
  <w:style w:type="character" w:customStyle="1" w:styleId="Balk6Char">
    <w:name w:val="Başlık 6 Char"/>
    <w:basedOn w:val="VarsaylanParagrafYazTipi"/>
    <w:link w:val="Balk6"/>
    <w:uiPriority w:val="9"/>
    <w:semiHidden/>
    <w:rPr>
      <w:rFonts w:asciiTheme="majorHAnsi" w:eastAsiaTheme="majorEastAsia" w:hAnsiTheme="majorHAnsi" w:cstheme="majorBidi"/>
      <w:i/>
      <w:iCs/>
      <w:color w:val="244061" w:themeColor="accent1" w:themeShade="80"/>
    </w:rPr>
  </w:style>
  <w:style w:type="character" w:customStyle="1" w:styleId="Balk7Char">
    <w:name w:val="Başlık 7 Char"/>
    <w:basedOn w:val="VarsaylanParagrafYazTipi"/>
    <w:link w:val="Balk7"/>
    <w:uiPriority w:val="9"/>
    <w:semiHidden/>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Pr>
      <w:rFonts w:asciiTheme="majorHAnsi" w:eastAsiaTheme="majorEastAsia" w:hAnsiTheme="majorHAnsi" w:cstheme="majorBidi"/>
      <w:i/>
      <w:iCs/>
      <w:color w:val="404040" w:themeColor="text1" w:themeTint="BF"/>
      <w:sz w:val="20"/>
      <w:szCs w:val="20"/>
    </w:rPr>
  </w:style>
  <w:style w:type="paragraph" w:styleId="GlAlnt">
    <w:name w:val="Intense Quote"/>
    <w:basedOn w:val="Normal"/>
    <w:next w:val="Normal"/>
    <w:link w:val="GlAlnt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Pr>
      <w:b/>
      <w:bCs/>
      <w:i/>
      <w:iCs/>
      <w:color w:val="4F81BD" w:themeColor="accent1"/>
    </w:rPr>
  </w:style>
  <w:style w:type="character" w:customStyle="1" w:styleId="HafifVurgulama1">
    <w:name w:val="Hafif Vurgulama1"/>
    <w:basedOn w:val="VarsaylanParagrafYazTipi"/>
    <w:uiPriority w:val="19"/>
    <w:qFormat/>
    <w:rPr>
      <w:i/>
      <w:iCs/>
      <w:color w:val="7F7F7F" w:themeColor="text1" w:themeTint="80"/>
    </w:rPr>
  </w:style>
  <w:style w:type="character" w:customStyle="1" w:styleId="GlVurgulama1">
    <w:name w:val="Güçlü Vurgulama1"/>
    <w:basedOn w:val="VarsaylanParagrafYazTipi"/>
    <w:uiPriority w:val="21"/>
    <w:qFormat/>
    <w:rPr>
      <w:b/>
      <w:bCs/>
      <w:i/>
      <w:iCs/>
      <w:color w:val="4F81BD" w:themeColor="accent1"/>
    </w:rPr>
  </w:style>
  <w:style w:type="character" w:customStyle="1" w:styleId="HafifBavuru1">
    <w:name w:val="Hafif Başvuru1"/>
    <w:basedOn w:val="VarsaylanParagrafYazTipi"/>
    <w:uiPriority w:val="31"/>
    <w:qFormat/>
    <w:rPr>
      <w:smallCaps/>
      <w:color w:val="C0504D" w:themeColor="accent2"/>
      <w:u w:val="single"/>
    </w:rPr>
  </w:style>
  <w:style w:type="character" w:customStyle="1" w:styleId="GlBavuru1">
    <w:name w:val="Güçlü Başvuru1"/>
    <w:basedOn w:val="VarsaylanParagrafYazTipi"/>
    <w:uiPriority w:val="32"/>
    <w:qFormat/>
    <w:rPr>
      <w:b/>
      <w:bCs/>
      <w:smallCaps/>
      <w:color w:val="C0504D" w:themeColor="accent2"/>
      <w:spacing w:val="5"/>
      <w:u w:val="single"/>
    </w:rPr>
  </w:style>
  <w:style w:type="character" w:customStyle="1" w:styleId="KitapBal1">
    <w:name w:val="Kitap Başlığı1"/>
    <w:basedOn w:val="VarsaylanParagrafYazTipi"/>
    <w:uiPriority w:val="33"/>
    <w:qFormat/>
    <w:rPr>
      <w:b/>
      <w:bCs/>
      <w:smallCaps/>
      <w:spacing w:val="5"/>
    </w:rPr>
  </w:style>
  <w:style w:type="paragraph" w:customStyle="1" w:styleId="TBal1">
    <w:name w:val="İÇT Başlığı1"/>
    <w:basedOn w:val="Balk1"/>
    <w:next w:val="Normal"/>
    <w:uiPriority w:val="39"/>
    <w:semiHidden/>
    <w:unhideWhenUsed/>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13726-0A1D-4154-BDC6-482FBA5CE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21</Pages>
  <Words>3936</Words>
  <Characters>22437</Characters>
  <Application>Microsoft Office Word</Application>
  <DocSecurity>0</DocSecurity>
  <Lines>186</Lines>
  <Paragraphs>52</Paragraphs>
  <ScaleCrop>false</ScaleCrop>
  <Company/>
  <LinksUpToDate>false</LinksUpToDate>
  <CharactersWithSpaces>26321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XX</cp:lastModifiedBy>
  <cp:revision>18</cp:revision>
  <dcterms:created xsi:type="dcterms:W3CDTF">2013-12-23T23:15:00Z</dcterms:created>
  <dcterms:modified xsi:type="dcterms:W3CDTF">2026-05-18T08:59:00Z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e2c79144-5465-44a5-ad28-99b13b56d519</vt:lpwstr>
  </property>
  <property fmtid="{D5CDD505-2E9C-101B-9397-08002B2CF9AE}" pid="3" name="KSOProductBuildVer">
    <vt:lpwstr>1033-12.2.0.22549</vt:lpwstr>
  </property>
  <property fmtid="{D5CDD505-2E9C-101B-9397-08002B2CF9AE}" pid="4" name="ICV">
    <vt:lpwstr>7F23FEE4439D4D07ADA8DF46D3C76FB2_12</vt:lpwstr>
  </property>
</Properties>
</file>